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85D" w:rsidRPr="00E60288" w:rsidRDefault="0017285D" w:rsidP="0017285D">
      <w:pPr>
        <w:pageBreakBefore/>
        <w:widowControl w:val="0"/>
        <w:suppressAutoHyphens/>
        <w:jc w:val="both"/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</w:pPr>
      <w:bookmarkStart w:id="0" w:name="_Hlk198555827"/>
      <w:r w:rsidRPr="00E60288"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  <w:t>ANNEX 8 CONFIDENCIALITAT</w:t>
      </w:r>
    </w:p>
    <w:p w:rsidR="0017285D" w:rsidRPr="00E60288" w:rsidRDefault="0017285D" w:rsidP="0017285D">
      <w:pPr>
        <w:spacing w:before="100" w:beforeAutospacing="1"/>
        <w:ind w:right="284"/>
        <w:jc w:val="both"/>
        <w:rPr>
          <w:sz w:val="24"/>
          <w:szCs w:val="24"/>
        </w:rPr>
      </w:pPr>
      <w:r w:rsidRPr="00E60288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que, d’acord amb </w:t>
      </w:r>
      <w:r w:rsidRPr="00E60288">
        <w:rPr>
          <w:rFonts w:ascii="Arial" w:hAnsi="Arial" w:cs="Arial"/>
          <w:sz w:val="22"/>
          <w:szCs w:val="22"/>
        </w:rPr>
        <w:t>el que disposa l’article 56.5 de  la LCSP, les parts de l’oferta presentada, en la licitació del contracte per la prestació del servei de suport i assessorament psicològic a l'àmbit d'infància i famílies dels serveis socials de Sant Adrià de Besòs (</w:t>
      </w:r>
      <w:r w:rsidRPr="00E60288">
        <w:rPr>
          <w:rFonts w:ascii="Arial" w:hAnsi="Arial" w:cs="Arial"/>
          <w:b/>
          <w:bCs/>
          <w:sz w:val="22"/>
          <w:szCs w:val="22"/>
        </w:rPr>
        <w:t xml:space="preserve">SAB_2026000066 i </w:t>
      </w:r>
      <w:proofErr w:type="spellStart"/>
      <w:r w:rsidRPr="00E60288">
        <w:rPr>
          <w:rFonts w:ascii="Arial" w:hAnsi="Arial" w:cs="Arial"/>
          <w:b/>
          <w:bCs/>
          <w:sz w:val="22"/>
          <w:szCs w:val="22"/>
        </w:rPr>
        <w:t>Mytao</w:t>
      </w:r>
      <w:proofErr w:type="spellEnd"/>
      <w:r w:rsidRPr="00E60288">
        <w:rPr>
          <w:rFonts w:ascii="Arial" w:hAnsi="Arial" w:cs="Arial"/>
          <w:b/>
          <w:bCs/>
          <w:sz w:val="22"/>
          <w:szCs w:val="22"/>
        </w:rPr>
        <w:t xml:space="preserve"> 2026/8472)</w:t>
      </w:r>
      <w:r w:rsidRPr="00E60288">
        <w:rPr>
          <w:rFonts w:ascii="Arial" w:hAnsi="Arial" w:cs="Arial"/>
          <w:sz w:val="22"/>
          <w:szCs w:val="22"/>
        </w:rPr>
        <w:t xml:space="preserve">, que tenen el caràcter de informació confidencial són les següents:  </w:t>
      </w:r>
    </w:p>
    <w:p w:rsidR="0017285D" w:rsidRPr="00E60288" w:rsidRDefault="0017285D" w:rsidP="0017285D">
      <w:pPr>
        <w:spacing w:before="100" w:beforeAutospacing="1"/>
        <w:ind w:right="284"/>
        <w:jc w:val="both"/>
        <w:rPr>
          <w:sz w:val="24"/>
          <w:szCs w:val="24"/>
        </w:rPr>
      </w:pPr>
      <w:r w:rsidRPr="00E60288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:rsidR="0017285D" w:rsidRPr="00E60288" w:rsidRDefault="0017285D" w:rsidP="0017285D">
      <w:pPr>
        <w:spacing w:before="100" w:beforeAutospacing="1"/>
        <w:ind w:right="284"/>
        <w:jc w:val="both"/>
        <w:rPr>
          <w:sz w:val="24"/>
          <w:szCs w:val="24"/>
        </w:rPr>
      </w:pPr>
      <w:r w:rsidRPr="00E60288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bookmarkEnd w:id="0"/>
    <w:p w:rsidR="0017285D" w:rsidRDefault="0017285D" w:rsidP="0017285D">
      <w:pPr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</w:pPr>
    </w:p>
    <w:p w:rsidR="0017285D" w:rsidRPr="00CE1A46" w:rsidRDefault="0017285D" w:rsidP="0017285D">
      <w:pPr>
        <w:spacing w:before="100" w:beforeAutospacing="1"/>
        <w:ind w:right="284"/>
        <w:jc w:val="both"/>
        <w:rPr>
          <w:rFonts w:ascii="Arial" w:hAnsi="Arial" w:cs="Arial"/>
          <w:sz w:val="22"/>
          <w:szCs w:val="22"/>
        </w:rPr>
      </w:pPr>
      <w:r w:rsidRPr="00CE1A46">
        <w:rPr>
          <w:rFonts w:ascii="Arial" w:hAnsi="Arial" w:cs="Arial"/>
          <w:sz w:val="22"/>
          <w:szCs w:val="22"/>
        </w:rPr>
        <w:t>O altrament (en cas de considerar que no hi ha cap part que es pugui considerar confidencial, indicar això mateix tot seguit):</w:t>
      </w:r>
    </w:p>
    <w:p w:rsidR="0017285D" w:rsidRPr="004175C9" w:rsidRDefault="0017285D" w:rsidP="0017285D">
      <w:pPr>
        <w:spacing w:before="100" w:beforeAutospacing="1"/>
        <w:ind w:right="284"/>
        <w:jc w:val="both"/>
      </w:pPr>
      <w:r w:rsidRPr="00CE1A46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:rsidR="0017285D" w:rsidRDefault="0017285D" w:rsidP="0017285D">
      <w:pPr>
        <w:spacing w:before="100" w:beforeAutospacing="1"/>
        <w:ind w:right="284"/>
        <w:jc w:val="both"/>
        <w:rPr>
          <w:rFonts w:ascii="Arial" w:hAnsi="Arial" w:cs="Arial"/>
          <w:color w:val="5B277D"/>
          <w:sz w:val="22"/>
          <w:szCs w:val="22"/>
        </w:rPr>
      </w:pPr>
      <w:r w:rsidRPr="004175C9">
        <w:rPr>
          <w:rFonts w:ascii="Arial" w:hAnsi="Arial" w:cs="Arial"/>
          <w:color w:val="5B277D"/>
          <w:sz w:val="22"/>
          <w:szCs w:val="22"/>
        </w:rPr>
        <w:t>...........................................................................................</w:t>
      </w:r>
    </w:p>
    <w:p w:rsidR="0017285D" w:rsidRDefault="0017285D" w:rsidP="0017285D">
      <w:pPr>
        <w:rPr>
          <w:rFonts w:ascii="Arial" w:eastAsia="Lucida Sans Unicode" w:hAnsi="Arial" w:cs="Arial"/>
          <w:b/>
          <w:bCs/>
          <w:color w:val="00000A"/>
          <w:kern w:val="2"/>
          <w:sz w:val="22"/>
          <w:szCs w:val="22"/>
          <w:lang w:eastAsia="en-US"/>
        </w:rPr>
      </w:pPr>
    </w:p>
    <w:p w:rsidR="0017285D" w:rsidRDefault="0017285D" w:rsidP="0017285D">
      <w:pPr>
        <w:rPr>
          <w:rFonts w:ascii="Arial" w:eastAsia="Lucida Sans Unicode" w:hAnsi="Arial" w:cs="Arial"/>
          <w:b/>
          <w:bCs/>
          <w:color w:val="00000A"/>
          <w:kern w:val="2"/>
          <w:sz w:val="22"/>
          <w:szCs w:val="22"/>
          <w:lang w:eastAsia="en-US"/>
        </w:rPr>
      </w:pPr>
    </w:p>
    <w:p w:rsidR="0017285D" w:rsidRPr="00881658" w:rsidRDefault="0017285D" w:rsidP="0017285D">
      <w:pPr>
        <w:widowControl w:val="0"/>
        <w:jc w:val="both"/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</w:pPr>
      <w:r w:rsidRPr="00FF30C7">
        <w:rPr>
          <w:rFonts w:ascii="Arial" w:hAnsi="Arial" w:cs="Arial"/>
          <w:bCs/>
          <w:sz w:val="22"/>
          <w:szCs w:val="22"/>
          <w:lang w:eastAsia="zh-CN"/>
        </w:rPr>
        <w:t>(Lloc, data i signatura de la persona que proposa)</w:t>
      </w:r>
      <w:bookmarkStart w:id="1" w:name="_GoBack"/>
      <w:bookmarkEnd w:id="1"/>
    </w:p>
    <w:p w:rsidR="00D17324" w:rsidRDefault="00D17324" w:rsidP="00D17324">
      <w:pPr>
        <w:widowControl w:val="0"/>
        <w:jc w:val="both"/>
        <w:rPr>
          <w:rFonts w:ascii="Arial" w:hAnsi="Arial" w:cs="Arial"/>
          <w:sz w:val="22"/>
        </w:rPr>
      </w:pPr>
    </w:p>
    <w:p w:rsidR="00EF35D8" w:rsidRPr="00D17324" w:rsidRDefault="00EF35D8" w:rsidP="00D17324"/>
    <w:sectPr w:rsidR="00EF35D8" w:rsidRPr="00D1732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2AA" w:rsidRDefault="002672AA" w:rsidP="002672AA">
      <w:r>
        <w:separator/>
      </w:r>
    </w:p>
  </w:endnote>
  <w:endnote w:type="continuationSeparator" w:id="0">
    <w:p w:rsidR="002672AA" w:rsidRDefault="002672AA" w:rsidP="0026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2AA" w:rsidRDefault="002672AA" w:rsidP="002672AA">
      <w:r>
        <w:separator/>
      </w:r>
    </w:p>
  </w:footnote>
  <w:footnote w:type="continuationSeparator" w:id="0">
    <w:p w:rsidR="002672AA" w:rsidRDefault="002672AA" w:rsidP="0026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2AA" w:rsidRDefault="002672AA">
    <w:pPr>
      <w:pStyle w:val="Encabezado"/>
    </w:pPr>
    <w:r w:rsidRPr="00830981">
      <w:rPr>
        <w:noProof/>
        <w:lang w:eastAsia="ca-ES"/>
      </w:rPr>
      <w:drawing>
        <wp:inline distT="0" distB="0" distL="0" distR="0" wp14:anchorId="6801D6BC" wp14:editId="2997D632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874"/>
        </w:tabs>
        <w:ind w:left="1874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3314"/>
        </w:tabs>
        <w:ind w:left="3314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4394"/>
        </w:tabs>
        <w:ind w:left="4394" w:hanging="360"/>
      </w:pPr>
      <w:rPr>
        <w:rFonts w:ascii="Symbol" w:hAnsi="Symbol" w:cs="OpenSymbol"/>
        <w:color w:val="000000"/>
      </w:rPr>
    </w:lvl>
  </w:abstractNum>
  <w:abstractNum w:abstractNumId="1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</w:rPr>
    </w:lvl>
  </w:abstractNum>
  <w:abstractNum w:abstractNumId="3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874"/>
        </w:tabs>
        <w:ind w:left="1874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3314"/>
        </w:tabs>
        <w:ind w:left="3314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4394"/>
        </w:tabs>
        <w:ind w:left="4394" w:hanging="360"/>
      </w:pPr>
      <w:rPr>
        <w:rFonts w:ascii="Symbol" w:hAnsi="Symbol" w:cs="OpenSymbol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AA"/>
    <w:rsid w:val="0017285D"/>
    <w:rsid w:val="002672AA"/>
    <w:rsid w:val="00992E5A"/>
    <w:rsid w:val="00D17324"/>
    <w:rsid w:val="00EF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F173715-12EF-4B78-9E50-1A2690B1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7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2E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2672AA"/>
    <w:pPr>
      <w:suppressAutoHyphens/>
      <w:spacing w:after="140" w:line="288" w:lineRule="auto"/>
    </w:pPr>
    <w:rPr>
      <w:sz w:val="24"/>
      <w:szCs w:val="24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72AA"/>
    <w:rPr>
      <w:rFonts w:ascii="Times New Roman" w:eastAsia="Times New Roman" w:hAnsi="Times New Roman" w:cs="Times New Roman"/>
      <w:sz w:val="24"/>
      <w:szCs w:val="24"/>
      <w:lang w:val="ca-ES" w:eastAsia="zh-CN"/>
    </w:rPr>
  </w:style>
  <w:style w:type="paragraph" w:styleId="Encabezado">
    <w:name w:val="header"/>
    <w:basedOn w:val="Normal"/>
    <w:link w:val="EncabezadoCar"/>
    <w:uiPriority w:val="99"/>
    <w:unhideWhenUsed/>
    <w:rsid w:val="002672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672A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672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2A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2E5A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2026-10-28T08:51:00Z</dcterms:created>
  <dcterms:modified xsi:type="dcterms:W3CDTF">2026-10-28T08:51:00Z</dcterms:modified>
</cp:coreProperties>
</file>