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3D33DD46" w:rsidR="004070A5"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5D406C87" w14:textId="77777777" w:rsidR="00CF3922" w:rsidRDefault="00CF3922" w:rsidP="004070A5">
      <w:pPr>
        <w:jc w:val="center"/>
        <w:rPr>
          <w:rFonts w:cs="Arial"/>
          <w:i/>
          <w:sz w:val="22"/>
          <w:szCs w:val="22"/>
        </w:rPr>
      </w:pPr>
    </w:p>
    <w:p w14:paraId="3AC0BCAC" w14:textId="77777777" w:rsidR="00CF3922" w:rsidRDefault="00CF3922" w:rsidP="004070A5">
      <w:pPr>
        <w:jc w:val="center"/>
        <w:rPr>
          <w:rFonts w:cs="Arial"/>
          <w:i/>
          <w:sz w:val="22"/>
          <w:szCs w:val="22"/>
        </w:rPr>
      </w:pPr>
    </w:p>
    <w:p w14:paraId="609CE4E1" w14:textId="77777777" w:rsidR="00CF3922" w:rsidRDefault="00CF3922" w:rsidP="004070A5">
      <w:pPr>
        <w:jc w:val="center"/>
        <w:rPr>
          <w:rFonts w:cs="Arial"/>
          <w:i/>
          <w:sz w:val="22"/>
          <w:szCs w:val="22"/>
        </w:rPr>
      </w:pPr>
    </w:p>
    <w:p w14:paraId="328F13FD" w14:textId="77777777" w:rsidR="00CF3922" w:rsidRDefault="00CF3922" w:rsidP="004070A5">
      <w:pPr>
        <w:jc w:val="center"/>
        <w:rPr>
          <w:rFonts w:cs="Arial"/>
          <w:i/>
          <w:sz w:val="22"/>
          <w:szCs w:val="22"/>
        </w:rPr>
      </w:pPr>
    </w:p>
    <w:p w14:paraId="023A83D8" w14:textId="77777777" w:rsidR="00CF3922" w:rsidRDefault="00CF3922" w:rsidP="004070A5">
      <w:pPr>
        <w:jc w:val="center"/>
        <w:rPr>
          <w:rFonts w:cs="Arial"/>
          <w:i/>
          <w:sz w:val="22"/>
          <w:szCs w:val="22"/>
        </w:rPr>
      </w:pPr>
    </w:p>
    <w:p w14:paraId="5C05CED8" w14:textId="77777777" w:rsidR="00CF3922" w:rsidRDefault="00CF3922" w:rsidP="004070A5">
      <w:pPr>
        <w:jc w:val="center"/>
        <w:rPr>
          <w:rFonts w:cs="Arial"/>
          <w:i/>
          <w:sz w:val="22"/>
          <w:szCs w:val="22"/>
        </w:rPr>
      </w:pPr>
    </w:p>
    <w:p w14:paraId="6E71C7BD" w14:textId="77777777" w:rsidR="00CF3922" w:rsidRDefault="00CF3922" w:rsidP="004070A5">
      <w:pPr>
        <w:jc w:val="center"/>
        <w:rPr>
          <w:rFonts w:cs="Arial"/>
          <w:i/>
          <w:sz w:val="22"/>
          <w:szCs w:val="22"/>
        </w:rPr>
      </w:pPr>
    </w:p>
    <w:p w14:paraId="46F40EA1" w14:textId="77777777" w:rsidR="00CF3922" w:rsidRDefault="00CF3922" w:rsidP="004070A5">
      <w:pPr>
        <w:jc w:val="center"/>
        <w:rPr>
          <w:rFonts w:cs="Arial"/>
          <w:i/>
          <w:sz w:val="22"/>
          <w:szCs w:val="22"/>
        </w:rPr>
      </w:pPr>
    </w:p>
    <w:p w14:paraId="481DF4C5" w14:textId="77777777" w:rsidR="00CF3922" w:rsidRDefault="00CF3922" w:rsidP="004070A5">
      <w:pPr>
        <w:jc w:val="center"/>
        <w:rPr>
          <w:rFonts w:cs="Arial"/>
          <w:i/>
          <w:sz w:val="22"/>
          <w:szCs w:val="22"/>
        </w:rPr>
      </w:pPr>
    </w:p>
    <w:p w14:paraId="0AB3F06F" w14:textId="77777777" w:rsidR="00CF3922" w:rsidRPr="003B5968" w:rsidRDefault="00CF3922" w:rsidP="004070A5">
      <w:pPr>
        <w:jc w:val="center"/>
        <w:rPr>
          <w:rFonts w:cs="Arial"/>
          <w:i/>
          <w:sz w:val="22"/>
          <w:szCs w:val="22"/>
        </w:rPr>
      </w:pPr>
    </w:p>
    <w:p w14:paraId="58D2591A" w14:textId="77777777" w:rsidR="00DD7CBC" w:rsidRPr="009D0E2D" w:rsidRDefault="00DD7CBC" w:rsidP="00AC512F">
      <w:pPr>
        <w:rPr>
          <w:rFonts w:cs="Arial"/>
          <w:b/>
          <w:bCs/>
          <w:sz w:val="22"/>
          <w:szCs w:val="22"/>
          <w:highlight w:val="yellow"/>
        </w:rPr>
      </w:pPr>
    </w:p>
    <w:p w14:paraId="15203C51" w14:textId="1050107E" w:rsidR="00474006" w:rsidRPr="003B5B74" w:rsidRDefault="00474006" w:rsidP="00474006">
      <w:pPr>
        <w:pBdr>
          <w:top w:val="single" w:sz="4" w:space="1" w:color="auto"/>
          <w:left w:val="single" w:sz="4" w:space="4" w:color="auto"/>
          <w:bottom w:val="single" w:sz="4" w:space="1" w:color="auto"/>
          <w:right w:val="single" w:sz="4" w:space="4" w:color="auto"/>
        </w:pBdr>
        <w:rPr>
          <w:sz w:val="22"/>
          <w:szCs w:val="22"/>
        </w:rPr>
      </w:pPr>
      <w:bookmarkStart w:id="1" w:name="_Hlk45628213"/>
      <w:bookmarkStart w:id="2" w:name="_Hlk177726360"/>
      <w:bookmarkStart w:id="3" w:name="_Hlk134689870"/>
      <w:bookmarkEnd w:id="0"/>
      <w:r w:rsidRPr="003B5B74">
        <w:rPr>
          <w:sz w:val="22"/>
          <w:szCs w:val="22"/>
        </w:rPr>
        <w:t>Lot núm.</w:t>
      </w:r>
      <w:r w:rsidRPr="003B5B74">
        <w:rPr>
          <w:sz w:val="22"/>
          <w:szCs w:val="22"/>
        </w:rPr>
        <w:tab/>
        <w:t xml:space="preserve"> </w:t>
      </w:r>
      <w:r w:rsidRPr="003B5B74">
        <w:rPr>
          <w:b/>
          <w:sz w:val="22"/>
          <w:szCs w:val="22"/>
        </w:rPr>
        <w:t>1</w:t>
      </w:r>
    </w:p>
    <w:p w14:paraId="10B6A47A" w14:textId="6770E592" w:rsidR="00474006" w:rsidRPr="003B5B74" w:rsidRDefault="00474006" w:rsidP="00474006">
      <w:pPr>
        <w:pBdr>
          <w:top w:val="single" w:sz="4" w:space="1" w:color="auto"/>
          <w:left w:val="single" w:sz="4" w:space="4" w:color="auto"/>
          <w:bottom w:val="single" w:sz="4" w:space="1" w:color="auto"/>
          <w:right w:val="single" w:sz="4" w:space="4" w:color="auto"/>
        </w:pBdr>
        <w:rPr>
          <w:b/>
          <w:bCs/>
          <w:sz w:val="22"/>
          <w:szCs w:val="22"/>
        </w:rPr>
      </w:pPr>
      <w:r w:rsidRPr="003B5B74">
        <w:rPr>
          <w:sz w:val="22"/>
          <w:szCs w:val="22"/>
        </w:rPr>
        <w:t xml:space="preserve">Nom </w:t>
      </w:r>
      <w:proofErr w:type="spellStart"/>
      <w:r w:rsidRPr="003B5B74">
        <w:rPr>
          <w:sz w:val="22"/>
          <w:szCs w:val="22"/>
        </w:rPr>
        <w:t>municipi</w:t>
      </w:r>
      <w:r w:rsidR="00644840" w:rsidRPr="003B5B74">
        <w:rPr>
          <w:sz w:val="22"/>
          <w:szCs w:val="22"/>
        </w:rPr>
        <w:t>..</w:t>
      </w:r>
      <w:r w:rsidR="00644840" w:rsidRPr="003B5B74">
        <w:rPr>
          <w:b/>
          <w:bCs/>
          <w:sz w:val="22"/>
          <w:szCs w:val="22"/>
        </w:rPr>
        <w:t>VIVER</w:t>
      </w:r>
      <w:proofErr w:type="spellEnd"/>
      <w:r w:rsidR="00644840" w:rsidRPr="003B5B74">
        <w:rPr>
          <w:b/>
          <w:bCs/>
          <w:sz w:val="22"/>
          <w:szCs w:val="22"/>
        </w:rPr>
        <w:t xml:space="preserve"> I SERRATEIX</w:t>
      </w:r>
    </w:p>
    <w:p w14:paraId="37A0B829" w14:textId="77777777" w:rsidR="00A46EDE" w:rsidRPr="003B5B74" w:rsidRDefault="00474006" w:rsidP="00A46EDE">
      <w:pPr>
        <w:pBdr>
          <w:top w:val="single" w:sz="4" w:space="1" w:color="auto"/>
          <w:left w:val="single" w:sz="4" w:space="4" w:color="auto"/>
          <w:bottom w:val="single" w:sz="4" w:space="1" w:color="auto"/>
          <w:right w:val="single" w:sz="4" w:space="4" w:color="auto"/>
        </w:pBdr>
        <w:ind w:left="1560" w:hanging="1560"/>
        <w:jc w:val="left"/>
        <w:rPr>
          <w:rFonts w:cs="Arial"/>
          <w:b/>
          <w:bCs/>
          <w:sz w:val="22"/>
          <w:szCs w:val="22"/>
        </w:rPr>
      </w:pPr>
      <w:r w:rsidRPr="003B5B74">
        <w:rPr>
          <w:sz w:val="22"/>
          <w:szCs w:val="22"/>
        </w:rPr>
        <w:t xml:space="preserve">Nom actuació </w:t>
      </w:r>
      <w:bookmarkStart w:id="4" w:name="_Hlk36035671"/>
      <w:r w:rsidRPr="003B5B74">
        <w:rPr>
          <w:sz w:val="22"/>
          <w:szCs w:val="22"/>
        </w:rPr>
        <w:t xml:space="preserve"> </w:t>
      </w:r>
      <w:r w:rsidR="00A46EDE" w:rsidRPr="003B5B74">
        <w:rPr>
          <w:rFonts w:cs="Arial"/>
          <w:b/>
          <w:bCs/>
          <w:sz w:val="22"/>
          <w:szCs w:val="22"/>
        </w:rPr>
        <w:t xml:space="preserve">REDACCIÓ DEL DOCUMENT BASE PER LA INCORPORACIÓ DE </w:t>
      </w:r>
    </w:p>
    <w:p w14:paraId="49D0A6E0" w14:textId="3FABC148" w:rsidR="00474006" w:rsidRPr="003B5B74" w:rsidRDefault="00A46EDE" w:rsidP="00A46EDE">
      <w:pPr>
        <w:pBdr>
          <w:top w:val="single" w:sz="4" w:space="1" w:color="auto"/>
          <w:left w:val="single" w:sz="4" w:space="4" w:color="auto"/>
          <w:bottom w:val="single" w:sz="4" w:space="1" w:color="auto"/>
          <w:right w:val="single" w:sz="4" w:space="4" w:color="auto"/>
        </w:pBdr>
        <w:ind w:left="1560" w:hanging="1560"/>
        <w:jc w:val="left"/>
        <w:rPr>
          <w:b/>
          <w:bCs/>
          <w:noProof/>
          <w:sz w:val="22"/>
          <w:szCs w:val="22"/>
        </w:rPr>
      </w:pPr>
      <w:r w:rsidRPr="003B5B74">
        <w:rPr>
          <w:rFonts w:cs="Arial"/>
          <w:b/>
          <w:bCs/>
          <w:sz w:val="22"/>
          <w:szCs w:val="22"/>
        </w:rPr>
        <w:t xml:space="preserve">                        CAMINS A L’INVENTARI MUNICIPAL DE CAMINS DE</w:t>
      </w:r>
      <w:r w:rsidRPr="003B5B74">
        <w:rPr>
          <w:b/>
          <w:bCs/>
          <w:sz w:val="22"/>
          <w:szCs w:val="22"/>
        </w:rPr>
        <w:t xml:space="preserve"> </w:t>
      </w:r>
      <w:r w:rsidR="00644840" w:rsidRPr="003B5B74">
        <w:rPr>
          <w:rFonts w:cs="Arial"/>
          <w:b/>
          <w:bCs/>
          <w:sz w:val="22"/>
          <w:szCs w:val="22"/>
        </w:rPr>
        <w:t>VIVER I SERRATEIX</w:t>
      </w:r>
    </w:p>
    <w:bookmarkEnd w:id="1"/>
    <w:bookmarkEnd w:id="4"/>
    <w:p w14:paraId="649EAEF2" w14:textId="77777777" w:rsidR="00474006" w:rsidRPr="009D0E2D" w:rsidRDefault="00474006" w:rsidP="00474006">
      <w:pPr>
        <w:jc w:val="left"/>
        <w:rPr>
          <w:b/>
          <w:sz w:val="22"/>
          <w:szCs w:val="22"/>
          <w:highlight w:val="yellow"/>
        </w:rPr>
      </w:pPr>
    </w:p>
    <w:p w14:paraId="36AA765F" w14:textId="77777777" w:rsidR="00474006" w:rsidRPr="003B5B74" w:rsidRDefault="00474006" w:rsidP="00474006">
      <w:pPr>
        <w:jc w:val="left"/>
        <w:rPr>
          <w:b/>
          <w:sz w:val="22"/>
          <w:szCs w:val="22"/>
        </w:rPr>
      </w:pPr>
    </w:p>
    <w:p w14:paraId="448BE909" w14:textId="77777777" w:rsidR="00474006" w:rsidRPr="003B5B74" w:rsidRDefault="00474006" w:rsidP="004713AA">
      <w:pPr>
        <w:numPr>
          <w:ilvl w:val="0"/>
          <w:numId w:val="14"/>
        </w:numPr>
        <w:suppressAutoHyphens/>
        <w:ind w:left="426" w:hanging="426"/>
      </w:pPr>
      <w:bookmarkStart w:id="5" w:name="_Hlk136345634"/>
      <w:r w:rsidRPr="003B5B74">
        <w:rPr>
          <w:b/>
          <w:sz w:val="22"/>
          <w:szCs w:val="22"/>
        </w:rPr>
        <w:t>En tractar-se de preus unitaris la proposició econòmica, basada en el preu</w:t>
      </w:r>
      <w:r w:rsidRPr="003B5B74">
        <w:rPr>
          <w:sz w:val="22"/>
          <w:szCs w:val="22"/>
        </w:rPr>
        <w:t>, haurà d’ajustar-se al model següent</w:t>
      </w:r>
      <w:bookmarkEnd w:id="5"/>
      <w:r w:rsidRPr="003B5B74">
        <w:rPr>
          <w:sz w:val="22"/>
          <w:szCs w:val="22"/>
        </w:rPr>
        <w:t>:</w:t>
      </w:r>
    </w:p>
    <w:p w14:paraId="4677E5E5" w14:textId="77777777" w:rsidR="00474006" w:rsidRPr="009D0E2D" w:rsidRDefault="00474006" w:rsidP="00474006">
      <w:pPr>
        <w:rPr>
          <w:sz w:val="22"/>
          <w:szCs w:val="22"/>
          <w:highlight w:val="yellow"/>
        </w:rPr>
      </w:pPr>
    </w:p>
    <w:p w14:paraId="00BB640D" w14:textId="3309A21E" w:rsidR="00474006" w:rsidRPr="003B5B74" w:rsidRDefault="00474006" w:rsidP="00AC512F">
      <w:pPr>
        <w:ind w:left="426"/>
        <w:rPr>
          <w:sz w:val="22"/>
          <w:szCs w:val="22"/>
        </w:rPr>
      </w:pPr>
      <w:r w:rsidRPr="003B5B74">
        <w:rPr>
          <w:sz w:val="22"/>
        </w:rPr>
        <w:t>El Sr./La Sra. ...</w:t>
      </w:r>
      <w:r w:rsidR="00AC512F" w:rsidRPr="003B5B74">
        <w:rPr>
          <w:sz w:val="22"/>
        </w:rPr>
        <w:t>...................</w:t>
      </w:r>
      <w:r w:rsidRPr="003B5B74">
        <w:rPr>
          <w:sz w:val="22"/>
        </w:rPr>
        <w:t>....... amb NIF núm. .........., en nom propi / en representació de l’empresa ....</w:t>
      </w:r>
      <w:r w:rsidR="00AC512F" w:rsidRPr="003B5B74">
        <w:rPr>
          <w:sz w:val="22"/>
        </w:rPr>
        <w:t>.................</w:t>
      </w:r>
      <w:r w:rsidRPr="003B5B74">
        <w:rPr>
          <w:sz w:val="22"/>
        </w:rPr>
        <w:t>......, CIF núm. .........., domiciliada a .........., CP .........., carrer .......</w:t>
      </w:r>
      <w:r w:rsidR="00AC512F" w:rsidRPr="003B5B74">
        <w:rPr>
          <w:sz w:val="22"/>
        </w:rPr>
        <w:t>......</w:t>
      </w:r>
      <w:r w:rsidRPr="003B5B74">
        <w:rPr>
          <w:sz w:val="22"/>
        </w:rPr>
        <w:t>..., núm. ..., adreça electrònica: ...</w:t>
      </w:r>
      <w:r w:rsidR="00AC512F" w:rsidRPr="003B5B74">
        <w:rPr>
          <w:sz w:val="22"/>
        </w:rPr>
        <w:t>.........</w:t>
      </w:r>
      <w:r w:rsidRPr="003B5B74">
        <w:rPr>
          <w:sz w:val="22"/>
        </w:rPr>
        <w:t xml:space="preserve">......., assabentat/da de les condicions exigides per a optar a la contractació relativa a la </w:t>
      </w:r>
      <w:r w:rsidR="00A46EDE" w:rsidRPr="003B5B74">
        <w:rPr>
          <w:rFonts w:cs="Arial"/>
          <w:b/>
          <w:bCs/>
          <w:sz w:val="22"/>
          <w:szCs w:val="22"/>
        </w:rPr>
        <w:t>REDACCIÓ DEL DOCUMENT BASE PER LA INCORPORACIÓ DE</w:t>
      </w:r>
      <w:r w:rsidR="00A46EDE" w:rsidRPr="003B5B74">
        <w:rPr>
          <w:b/>
          <w:bCs/>
          <w:sz w:val="22"/>
        </w:rPr>
        <w:t xml:space="preserve"> </w:t>
      </w:r>
      <w:r w:rsidR="00A46EDE" w:rsidRPr="003B5B74">
        <w:rPr>
          <w:rFonts w:cs="Arial"/>
          <w:b/>
          <w:bCs/>
          <w:sz w:val="22"/>
          <w:szCs w:val="22"/>
        </w:rPr>
        <w:t xml:space="preserve">CAMINS A L’INVENTARI MUNICIPAL DE CAMINS </w:t>
      </w:r>
      <w:r w:rsidR="00A46EDE" w:rsidRPr="003B5B74">
        <w:rPr>
          <w:b/>
          <w:bCs/>
          <w:sz w:val="22"/>
        </w:rPr>
        <w:t xml:space="preserve">DE </w:t>
      </w:r>
      <w:r w:rsidR="003B5B74" w:rsidRPr="003B5B74">
        <w:rPr>
          <w:rFonts w:cs="Arial"/>
          <w:b/>
          <w:bCs/>
          <w:sz w:val="22"/>
          <w:szCs w:val="22"/>
        </w:rPr>
        <w:t>VIVER I SERRATEIX</w:t>
      </w:r>
      <w:r w:rsidR="00215DB0" w:rsidRPr="003B5B74">
        <w:rPr>
          <w:b/>
          <w:bCs/>
          <w:sz w:val="22"/>
          <w:szCs w:val="22"/>
        </w:rPr>
        <w:t xml:space="preserve"> </w:t>
      </w:r>
      <w:r w:rsidR="00DE128F" w:rsidRPr="003B5B74">
        <w:rPr>
          <w:b/>
          <w:bCs/>
          <w:sz w:val="22"/>
          <w:szCs w:val="22"/>
        </w:rPr>
        <w:t>(LOT 1)</w:t>
      </w:r>
      <w:r w:rsidRPr="003B5B74">
        <w:rPr>
          <w:sz w:val="22"/>
        </w:rPr>
        <w:t xml:space="preserve">, es compromet a portar-la a terme amb subjecció als </w:t>
      </w:r>
      <w:r w:rsidRPr="003B5B74">
        <w:rPr>
          <w:rFonts w:eastAsia="Arial"/>
          <w:sz w:val="22"/>
          <w:szCs w:val="22"/>
          <w:lang w:eastAsia="en-US"/>
        </w:rPr>
        <w:t>Plec de Clàusules Administratives Particulars</w:t>
      </w:r>
      <w:r w:rsidRPr="003B5B74">
        <w:rPr>
          <w:rFonts w:eastAsia="Arial"/>
          <w:sz w:val="21"/>
          <w:szCs w:val="22"/>
          <w:lang w:eastAsia="en-US"/>
        </w:rPr>
        <w:t xml:space="preserve"> i</w:t>
      </w:r>
      <w:r w:rsidRPr="003B5B74">
        <w:rPr>
          <w:sz w:val="22"/>
        </w:rPr>
        <w:t xml:space="preserve"> plecs de prescripcions tècniques particulars i de clàusules administratives particulars, que accepta íntegrament</w:t>
      </w:r>
      <w:r w:rsidRPr="003B5B74">
        <w:rPr>
          <w:sz w:val="22"/>
          <w:szCs w:val="22"/>
        </w:rPr>
        <w:t>:</w:t>
      </w:r>
    </w:p>
    <w:p w14:paraId="08DE6AF6" w14:textId="77777777" w:rsidR="00E96C84" w:rsidRPr="00711505" w:rsidRDefault="00E96C84" w:rsidP="00474006">
      <w:pPr>
        <w:ind w:left="284"/>
        <w:rPr>
          <w:sz w:val="22"/>
          <w:szCs w:val="22"/>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474006" w:rsidRPr="00711505" w14:paraId="67C4EE67" w14:textId="77777777" w:rsidTr="00374DF3">
        <w:trPr>
          <w:trHeight w:val="402"/>
        </w:trPr>
        <w:tc>
          <w:tcPr>
            <w:tcW w:w="992" w:type="dxa"/>
            <w:tcBorders>
              <w:top w:val="nil"/>
              <w:left w:val="nil"/>
              <w:bottom w:val="nil"/>
              <w:right w:val="nil"/>
            </w:tcBorders>
          </w:tcPr>
          <w:p w14:paraId="28F85F59" w14:textId="77777777" w:rsidR="00474006" w:rsidRPr="00711505" w:rsidRDefault="00474006" w:rsidP="000A03F4">
            <w:pPr>
              <w:ind w:left="-109"/>
              <w:rPr>
                <w:b/>
                <w:sz w:val="22"/>
                <w:szCs w:val="22"/>
                <w:lang w:eastAsia="es-ES"/>
              </w:rPr>
            </w:pPr>
            <w:bookmarkStart w:id="6" w:name="_Hlk136333675"/>
          </w:p>
        </w:tc>
        <w:tc>
          <w:tcPr>
            <w:tcW w:w="2127" w:type="dxa"/>
            <w:gridSpan w:val="2"/>
            <w:tcBorders>
              <w:top w:val="nil"/>
              <w:left w:val="nil"/>
              <w:bottom w:val="nil"/>
              <w:right w:val="nil"/>
            </w:tcBorders>
          </w:tcPr>
          <w:p w14:paraId="3BA6ACAA" w14:textId="4F7B8B7D" w:rsidR="00474006" w:rsidRPr="00711505" w:rsidRDefault="00AC512F" w:rsidP="000A03F4">
            <w:pPr>
              <w:ind w:left="-111"/>
              <w:rPr>
                <w:b/>
                <w:bCs/>
                <w:sz w:val="22"/>
                <w:szCs w:val="22"/>
                <w:lang w:eastAsia="es-ES"/>
              </w:rPr>
            </w:pPr>
            <w:r w:rsidRPr="00711505">
              <w:rPr>
                <w:b/>
                <w:bCs/>
                <w:sz w:val="22"/>
                <w:szCs w:val="22"/>
                <w:lang w:eastAsia="es-ES"/>
              </w:rPr>
              <w:t>LOT 1</w:t>
            </w:r>
            <w:r w:rsidR="00A46EDE" w:rsidRPr="00711505">
              <w:rPr>
                <w:b/>
                <w:bCs/>
                <w:sz w:val="22"/>
                <w:szCs w:val="22"/>
                <w:lang w:eastAsia="es-ES"/>
              </w:rPr>
              <w:t>.</w:t>
            </w:r>
            <w:r w:rsidR="003B5B74" w:rsidRPr="00711505">
              <w:rPr>
                <w:rFonts w:cs="Arial"/>
                <w:b/>
                <w:bCs/>
                <w:sz w:val="22"/>
                <w:szCs w:val="22"/>
              </w:rPr>
              <w:t>VIVER I SERRATEIX</w:t>
            </w:r>
          </w:p>
        </w:tc>
        <w:tc>
          <w:tcPr>
            <w:tcW w:w="1046" w:type="dxa"/>
            <w:tcBorders>
              <w:top w:val="nil"/>
              <w:left w:val="nil"/>
              <w:bottom w:val="single" w:sz="4" w:space="0" w:color="auto"/>
              <w:right w:val="single" w:sz="12" w:space="0" w:color="auto"/>
            </w:tcBorders>
          </w:tcPr>
          <w:p w14:paraId="043AC928" w14:textId="77777777" w:rsidR="00474006" w:rsidRPr="00711505" w:rsidRDefault="00474006" w:rsidP="000A03F4">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5E43BD60" w14:textId="77777777" w:rsidR="00474006" w:rsidRPr="00711505" w:rsidRDefault="00474006" w:rsidP="000A03F4">
            <w:pPr>
              <w:jc w:val="center"/>
              <w:rPr>
                <w:b/>
                <w:bCs/>
                <w:sz w:val="22"/>
                <w:szCs w:val="22"/>
                <w:lang w:eastAsia="es-ES"/>
              </w:rPr>
            </w:pPr>
            <w:r w:rsidRPr="00711505">
              <w:rPr>
                <w:b/>
                <w:bCs/>
                <w:sz w:val="22"/>
                <w:szCs w:val="22"/>
                <w:lang w:eastAsia="es-ES"/>
              </w:rPr>
              <w:t>OFERTA LICITADOR</w:t>
            </w:r>
          </w:p>
        </w:tc>
      </w:tr>
      <w:tr w:rsidR="000A03F4" w:rsidRPr="00711505" w14:paraId="4EAADCCF" w14:textId="77777777" w:rsidTr="000A03F4">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08FAE027" w14:textId="77777777" w:rsidR="000A03F4" w:rsidRPr="00711505" w:rsidRDefault="000A03F4" w:rsidP="000A03F4">
            <w:pPr>
              <w:tabs>
                <w:tab w:val="left" w:pos="29"/>
              </w:tabs>
              <w:rPr>
                <w:b/>
                <w:lang w:eastAsia="es-ES"/>
              </w:rPr>
            </w:pPr>
            <w:r w:rsidRPr="00711505">
              <w:rPr>
                <w:b/>
                <w:lang w:eastAsia="es-ES"/>
              </w:rPr>
              <w:t>Ut</w:t>
            </w:r>
          </w:p>
        </w:tc>
        <w:tc>
          <w:tcPr>
            <w:tcW w:w="1843" w:type="dxa"/>
            <w:tcBorders>
              <w:top w:val="single" w:sz="4" w:space="0" w:color="auto"/>
              <w:left w:val="nil"/>
            </w:tcBorders>
            <w:shd w:val="clear" w:color="auto" w:fill="D9D9D9" w:themeFill="background1" w:themeFillShade="D9"/>
            <w:vAlign w:val="center"/>
          </w:tcPr>
          <w:p w14:paraId="1B75FFE0" w14:textId="77777777" w:rsidR="000A03F4" w:rsidRPr="00711505" w:rsidRDefault="000A03F4" w:rsidP="000A03F4">
            <w:pPr>
              <w:rPr>
                <w:b/>
                <w:lang w:eastAsia="es-ES"/>
              </w:rPr>
            </w:pPr>
            <w:r w:rsidRPr="00711505">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4BC210E7" w14:textId="624B53E0" w:rsidR="000A03F4" w:rsidRPr="00711505" w:rsidRDefault="000A03F4" w:rsidP="000A03F4">
            <w:pPr>
              <w:rPr>
                <w:b/>
                <w:lang w:eastAsia="es-ES"/>
              </w:rPr>
            </w:pPr>
            <w:r w:rsidRPr="00711505">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6F0F5491" w14:textId="77777777" w:rsidR="000A03F4" w:rsidRPr="00711505" w:rsidRDefault="000A03F4" w:rsidP="000A03F4">
            <w:pPr>
              <w:ind w:left="66"/>
              <w:rPr>
                <w:b/>
                <w:lang w:eastAsia="es-ES"/>
              </w:rPr>
            </w:pPr>
            <w:r w:rsidRPr="00711505">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3A2C3909" w14:textId="77777777" w:rsidR="000A03F4" w:rsidRPr="00711505" w:rsidRDefault="000A03F4" w:rsidP="000A03F4">
            <w:pPr>
              <w:rPr>
                <w:b/>
                <w:lang w:eastAsia="es-ES"/>
              </w:rPr>
            </w:pPr>
            <w:r w:rsidRPr="00711505">
              <w:rPr>
                <w:b/>
                <w:lang w:eastAsia="es-ES"/>
              </w:rPr>
              <w:t>Tipus %</w:t>
            </w:r>
          </w:p>
          <w:p w14:paraId="4D94D992" w14:textId="77777777" w:rsidR="000A03F4" w:rsidRPr="00711505" w:rsidRDefault="000A03F4" w:rsidP="000A03F4">
            <w:pPr>
              <w:rPr>
                <w:b/>
                <w:lang w:eastAsia="es-ES"/>
              </w:rPr>
            </w:pPr>
            <w:r w:rsidRPr="00711505">
              <w:rPr>
                <w:b/>
                <w:lang w:eastAsia="es-ES"/>
              </w:rPr>
              <w:t>IVA</w:t>
            </w:r>
          </w:p>
        </w:tc>
        <w:tc>
          <w:tcPr>
            <w:tcW w:w="993" w:type="dxa"/>
            <w:tcBorders>
              <w:bottom w:val="single" w:sz="4" w:space="0" w:color="auto"/>
            </w:tcBorders>
            <w:shd w:val="clear" w:color="auto" w:fill="D9D9D9" w:themeFill="background1" w:themeFillShade="D9"/>
            <w:vAlign w:val="center"/>
          </w:tcPr>
          <w:p w14:paraId="626BA4EE" w14:textId="77777777" w:rsidR="000A03F4" w:rsidRPr="00711505" w:rsidRDefault="000A03F4" w:rsidP="000A03F4">
            <w:pPr>
              <w:rPr>
                <w:b/>
                <w:lang w:eastAsia="es-ES"/>
              </w:rPr>
            </w:pPr>
            <w:r w:rsidRPr="00711505">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56A33812" w14:textId="77777777" w:rsidR="000A03F4" w:rsidRPr="00711505" w:rsidRDefault="000A03F4" w:rsidP="000A03F4">
            <w:pPr>
              <w:rPr>
                <w:b/>
                <w:lang w:eastAsia="es-ES"/>
              </w:rPr>
            </w:pPr>
            <w:r w:rsidRPr="00711505">
              <w:rPr>
                <w:b/>
                <w:lang w:eastAsia="es-ES"/>
              </w:rPr>
              <w:t>Total preu unitari ofert (IVA inclòs)</w:t>
            </w:r>
          </w:p>
        </w:tc>
      </w:tr>
      <w:tr w:rsidR="000A03F4" w:rsidRPr="00711505" w14:paraId="1B5CC406" w14:textId="77777777" w:rsidTr="00374DF3">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BE5DBFA" w14:textId="77777777" w:rsidR="000A03F4" w:rsidRPr="00711505" w:rsidRDefault="000A03F4" w:rsidP="000A03F4">
            <w:pPr>
              <w:jc w:val="left"/>
              <w:rPr>
                <w:sz w:val="22"/>
                <w:szCs w:val="22"/>
                <w:lang w:eastAsia="es-ES"/>
              </w:rPr>
            </w:pPr>
            <w:r w:rsidRPr="00711505">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0C34B315" w14:textId="4FCB5C13" w:rsidR="000A03F4" w:rsidRPr="00711505" w:rsidRDefault="000A03F4" w:rsidP="000A03F4">
            <w:pPr>
              <w:rPr>
                <w:lang w:eastAsia="es-ES"/>
              </w:rPr>
            </w:pPr>
            <w:r w:rsidRPr="00711505">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52E6D09F" w14:textId="7BDD464D" w:rsidR="000A03F4" w:rsidRPr="00711505" w:rsidRDefault="000A03F4" w:rsidP="000A03F4">
            <w:pPr>
              <w:jc w:val="center"/>
              <w:rPr>
                <w:sz w:val="22"/>
                <w:szCs w:val="22"/>
                <w:lang w:eastAsia="es-ES"/>
              </w:rPr>
            </w:pPr>
            <w:r w:rsidRPr="00711505">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7BDE3940" w14:textId="77777777" w:rsidR="000A03F4" w:rsidRPr="00711505" w:rsidRDefault="000A03F4" w:rsidP="000A03F4">
            <w:pPr>
              <w:ind w:left="284"/>
              <w:jc w:val="center"/>
              <w:rPr>
                <w:sz w:val="22"/>
                <w:szCs w:val="22"/>
                <w:lang w:eastAsia="es-ES"/>
              </w:rPr>
            </w:pPr>
          </w:p>
        </w:tc>
        <w:tc>
          <w:tcPr>
            <w:tcW w:w="993" w:type="dxa"/>
            <w:tcBorders>
              <w:bottom w:val="single" w:sz="4" w:space="0" w:color="auto"/>
            </w:tcBorders>
            <w:vAlign w:val="center"/>
          </w:tcPr>
          <w:p w14:paraId="1747561F" w14:textId="77777777" w:rsidR="000A03F4" w:rsidRPr="00711505" w:rsidRDefault="000A03F4" w:rsidP="000A03F4">
            <w:pPr>
              <w:jc w:val="center"/>
              <w:rPr>
                <w:sz w:val="22"/>
                <w:szCs w:val="22"/>
                <w:lang w:eastAsia="es-ES"/>
              </w:rPr>
            </w:pPr>
          </w:p>
        </w:tc>
        <w:tc>
          <w:tcPr>
            <w:tcW w:w="993" w:type="dxa"/>
            <w:tcBorders>
              <w:bottom w:val="single" w:sz="4" w:space="0" w:color="auto"/>
            </w:tcBorders>
            <w:vAlign w:val="center"/>
          </w:tcPr>
          <w:p w14:paraId="26BF9F22" w14:textId="77777777" w:rsidR="000A03F4" w:rsidRPr="00711505" w:rsidRDefault="000A03F4" w:rsidP="000A03F4">
            <w:pPr>
              <w:jc w:val="center"/>
              <w:rPr>
                <w:sz w:val="22"/>
                <w:szCs w:val="22"/>
                <w:lang w:eastAsia="es-ES"/>
              </w:rPr>
            </w:pPr>
          </w:p>
        </w:tc>
        <w:tc>
          <w:tcPr>
            <w:tcW w:w="1220" w:type="dxa"/>
            <w:tcBorders>
              <w:bottom w:val="single" w:sz="4" w:space="0" w:color="auto"/>
              <w:right w:val="single" w:sz="12" w:space="0" w:color="auto"/>
            </w:tcBorders>
            <w:vAlign w:val="center"/>
          </w:tcPr>
          <w:p w14:paraId="204893DA" w14:textId="77777777" w:rsidR="000A03F4" w:rsidRPr="00711505" w:rsidRDefault="000A03F4" w:rsidP="000A03F4">
            <w:pPr>
              <w:jc w:val="center"/>
              <w:rPr>
                <w:sz w:val="22"/>
                <w:szCs w:val="22"/>
                <w:lang w:eastAsia="es-ES"/>
              </w:rPr>
            </w:pPr>
          </w:p>
        </w:tc>
      </w:tr>
      <w:tr w:rsidR="000A03F4" w:rsidRPr="00711505" w14:paraId="16496734" w14:textId="77777777" w:rsidTr="00374DF3">
        <w:trPr>
          <w:trHeight w:val="404"/>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8EC00" w14:textId="77777777" w:rsidR="000A03F4" w:rsidRPr="00711505" w:rsidRDefault="000A03F4" w:rsidP="000A03F4">
            <w:pPr>
              <w:jc w:val="left"/>
              <w:rPr>
                <w:sz w:val="22"/>
                <w:szCs w:val="22"/>
                <w:lang w:eastAsia="es-ES"/>
              </w:rPr>
            </w:pPr>
            <w:r w:rsidRPr="00711505">
              <w:rPr>
                <w:sz w:val="22"/>
                <w:szCs w:val="22"/>
                <w:lang w:eastAsia="es-ES"/>
              </w:rPr>
              <w:t>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E2A354" w14:textId="3524AB10" w:rsidR="000A03F4" w:rsidRPr="00711505" w:rsidRDefault="000A03F4" w:rsidP="000A03F4">
            <w:pPr>
              <w:rPr>
                <w:lang w:eastAsia="es-ES"/>
              </w:rPr>
            </w:pPr>
            <w:r w:rsidRPr="00711505">
              <w:rPr>
                <w:rFonts w:cs="Arial"/>
                <w:sz w:val="22"/>
                <w:szCs w:val="22"/>
              </w:rPr>
              <w:t>Consulta de fonts històriques de camí</w:t>
            </w:r>
          </w:p>
        </w:tc>
        <w:tc>
          <w:tcPr>
            <w:tcW w:w="1330" w:type="dxa"/>
            <w:gridSpan w:val="2"/>
            <w:tcBorders>
              <w:top w:val="nil"/>
              <w:left w:val="nil"/>
              <w:bottom w:val="single" w:sz="12" w:space="0" w:color="auto"/>
              <w:right w:val="single" w:sz="4" w:space="0" w:color="auto"/>
            </w:tcBorders>
            <w:shd w:val="clear" w:color="auto" w:fill="D9D9D9" w:themeFill="background1" w:themeFillShade="D9"/>
            <w:vAlign w:val="center"/>
          </w:tcPr>
          <w:p w14:paraId="64476200" w14:textId="1B42C2E7" w:rsidR="000A03F4" w:rsidRPr="00711505" w:rsidRDefault="000A03F4" w:rsidP="000A03F4">
            <w:pPr>
              <w:jc w:val="center"/>
              <w:rPr>
                <w:sz w:val="22"/>
                <w:szCs w:val="22"/>
                <w:lang w:eastAsia="es-ES"/>
              </w:rPr>
            </w:pPr>
            <w:r w:rsidRPr="00711505">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2187854D" w14:textId="77777777" w:rsidR="000A03F4" w:rsidRPr="00711505" w:rsidRDefault="000A03F4" w:rsidP="000A03F4">
            <w:pPr>
              <w:ind w:left="284"/>
              <w:jc w:val="center"/>
              <w:rPr>
                <w:sz w:val="22"/>
                <w:szCs w:val="22"/>
                <w:lang w:eastAsia="es-ES"/>
              </w:rPr>
            </w:pPr>
          </w:p>
        </w:tc>
        <w:tc>
          <w:tcPr>
            <w:tcW w:w="993" w:type="dxa"/>
            <w:tcBorders>
              <w:bottom w:val="single" w:sz="4" w:space="0" w:color="auto"/>
            </w:tcBorders>
            <w:vAlign w:val="center"/>
          </w:tcPr>
          <w:p w14:paraId="671192A4" w14:textId="77777777" w:rsidR="000A03F4" w:rsidRPr="00711505" w:rsidRDefault="000A03F4" w:rsidP="000A03F4">
            <w:pPr>
              <w:jc w:val="center"/>
              <w:rPr>
                <w:sz w:val="22"/>
                <w:szCs w:val="22"/>
                <w:lang w:eastAsia="es-ES"/>
              </w:rPr>
            </w:pPr>
          </w:p>
        </w:tc>
        <w:tc>
          <w:tcPr>
            <w:tcW w:w="993" w:type="dxa"/>
            <w:tcBorders>
              <w:bottom w:val="single" w:sz="4" w:space="0" w:color="auto"/>
            </w:tcBorders>
            <w:vAlign w:val="center"/>
          </w:tcPr>
          <w:p w14:paraId="28339C35" w14:textId="77777777" w:rsidR="000A03F4" w:rsidRPr="00711505" w:rsidRDefault="000A03F4" w:rsidP="000A03F4">
            <w:pPr>
              <w:jc w:val="center"/>
              <w:rPr>
                <w:sz w:val="22"/>
                <w:szCs w:val="22"/>
                <w:lang w:eastAsia="es-ES"/>
              </w:rPr>
            </w:pPr>
          </w:p>
        </w:tc>
        <w:tc>
          <w:tcPr>
            <w:tcW w:w="1220" w:type="dxa"/>
            <w:tcBorders>
              <w:bottom w:val="single" w:sz="4" w:space="0" w:color="auto"/>
              <w:right w:val="single" w:sz="12" w:space="0" w:color="auto"/>
            </w:tcBorders>
            <w:vAlign w:val="center"/>
          </w:tcPr>
          <w:p w14:paraId="5EFC760B" w14:textId="77777777" w:rsidR="000A03F4" w:rsidRPr="00711505" w:rsidRDefault="000A03F4" w:rsidP="000A03F4">
            <w:pPr>
              <w:jc w:val="center"/>
              <w:rPr>
                <w:sz w:val="22"/>
                <w:szCs w:val="22"/>
                <w:lang w:eastAsia="es-ES"/>
              </w:rPr>
            </w:pPr>
          </w:p>
        </w:tc>
      </w:tr>
      <w:bookmarkEnd w:id="6"/>
    </w:tbl>
    <w:p w14:paraId="79EF5F60" w14:textId="77777777" w:rsidR="00474006" w:rsidRPr="009D0E2D" w:rsidRDefault="00474006" w:rsidP="00474006">
      <w:pPr>
        <w:rPr>
          <w:sz w:val="22"/>
          <w:highlight w:val="yellow"/>
          <w:lang w:eastAsia="es-ES"/>
        </w:rPr>
      </w:pPr>
    </w:p>
    <w:p w14:paraId="4F5DB207" w14:textId="77777777" w:rsidR="00DD3F4A" w:rsidRPr="00711505" w:rsidRDefault="00DD3F4A" w:rsidP="00474006">
      <w:pPr>
        <w:rPr>
          <w:sz w:val="22"/>
          <w:lang w:eastAsia="es-ES"/>
        </w:rPr>
      </w:pPr>
    </w:p>
    <w:p w14:paraId="59F7B3F6" w14:textId="7A6B2CD4" w:rsidR="00474006" w:rsidRPr="00711505" w:rsidRDefault="00474006" w:rsidP="004713AA">
      <w:pPr>
        <w:numPr>
          <w:ilvl w:val="0"/>
          <w:numId w:val="14"/>
        </w:numPr>
        <w:suppressAutoHyphens/>
        <w:ind w:left="426" w:hanging="426"/>
        <w:rPr>
          <w:b/>
        </w:rPr>
      </w:pPr>
      <w:r w:rsidRPr="00711505">
        <w:rPr>
          <w:b/>
          <w:sz w:val="22"/>
          <w:szCs w:val="22"/>
        </w:rPr>
        <w:t>Millora de l’experiència de l’equip tècnic mínim, per sobre de la mínima prevista a la clàusula 1.10 PCAP</w:t>
      </w:r>
      <w:r w:rsidR="00ED68AB" w:rsidRPr="00711505">
        <w:rPr>
          <w:b/>
          <w:sz w:val="22"/>
          <w:szCs w:val="22"/>
        </w:rPr>
        <w:t>.</w:t>
      </w:r>
    </w:p>
    <w:p w14:paraId="0EBFD43D" w14:textId="77777777" w:rsidR="00474006" w:rsidRPr="009D0E2D" w:rsidRDefault="00474006" w:rsidP="004D384F">
      <w:pPr>
        <w:rPr>
          <w:b/>
          <w:highlight w:val="yellow"/>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74006" w:rsidRPr="009D0E2D" w14:paraId="51C768C6" w14:textId="77777777" w:rsidTr="00ED68AB">
        <w:trPr>
          <w:trHeight w:val="578"/>
          <w:tblHeader/>
        </w:trPr>
        <w:tc>
          <w:tcPr>
            <w:tcW w:w="567" w:type="dxa"/>
            <w:tcBorders>
              <w:top w:val="single" w:sz="12" w:space="0" w:color="auto"/>
              <w:bottom w:val="single" w:sz="6" w:space="0" w:color="auto"/>
            </w:tcBorders>
            <w:shd w:val="pct10" w:color="auto" w:fill="auto"/>
            <w:noWrap/>
            <w:hideMark/>
          </w:tcPr>
          <w:p w14:paraId="1136A158" w14:textId="77777777" w:rsidR="00474006" w:rsidRPr="00711505" w:rsidRDefault="00474006" w:rsidP="000740BB">
            <w:pPr>
              <w:jc w:val="left"/>
              <w:rPr>
                <w:b/>
                <w:bCs/>
                <w:sz w:val="22"/>
                <w:szCs w:val="22"/>
              </w:rPr>
            </w:pPr>
            <w:proofErr w:type="spellStart"/>
            <w:r w:rsidRPr="00711505">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77D87652" w14:textId="77777777" w:rsidR="00474006" w:rsidRPr="00711505" w:rsidRDefault="00474006" w:rsidP="000740BB">
            <w:pPr>
              <w:spacing w:before="80" w:after="80" w:line="264" w:lineRule="auto"/>
              <w:jc w:val="left"/>
              <w:rPr>
                <w:b/>
                <w:bCs/>
                <w:sz w:val="22"/>
                <w:szCs w:val="22"/>
              </w:rPr>
            </w:pPr>
            <w:r w:rsidRPr="00711505">
              <w:rPr>
                <w:b/>
                <w:bCs/>
                <w:sz w:val="22"/>
                <w:szCs w:val="22"/>
              </w:rPr>
              <w:t>Perfil</w:t>
            </w:r>
          </w:p>
        </w:tc>
        <w:tc>
          <w:tcPr>
            <w:tcW w:w="2835" w:type="dxa"/>
            <w:tcBorders>
              <w:top w:val="single" w:sz="12" w:space="0" w:color="auto"/>
              <w:bottom w:val="single" w:sz="6" w:space="0" w:color="auto"/>
            </w:tcBorders>
            <w:shd w:val="pct10" w:color="auto" w:fill="auto"/>
            <w:noWrap/>
            <w:hideMark/>
          </w:tcPr>
          <w:p w14:paraId="46402153" w14:textId="7CF66C7E" w:rsidR="00474006" w:rsidRPr="009D0E2D" w:rsidRDefault="00474006" w:rsidP="000740BB">
            <w:pPr>
              <w:spacing w:before="80" w:after="80" w:line="264" w:lineRule="auto"/>
              <w:rPr>
                <w:b/>
                <w:bCs/>
                <w:sz w:val="22"/>
                <w:szCs w:val="22"/>
                <w:highlight w:val="yellow"/>
              </w:rPr>
            </w:pPr>
            <w:r w:rsidRPr="00711505">
              <w:rPr>
                <w:b/>
                <w:bCs/>
                <w:sz w:val="22"/>
                <w:szCs w:val="22"/>
              </w:rPr>
              <w:t xml:space="preserve">Experiència </w:t>
            </w:r>
            <w:r w:rsidR="00785320" w:rsidRPr="00711505">
              <w:rPr>
                <w:b/>
                <w:bCs/>
                <w:sz w:val="22"/>
                <w:szCs w:val="22"/>
              </w:rPr>
              <w:t>addiciona</w:t>
            </w:r>
            <w:r w:rsidR="0007290C" w:rsidRPr="00711505">
              <w:rPr>
                <w:b/>
                <w:bCs/>
                <w:sz w:val="22"/>
                <w:szCs w:val="22"/>
              </w:rPr>
              <w:t>l</w:t>
            </w:r>
            <w:r w:rsidR="00785320" w:rsidRPr="00711505">
              <w:rPr>
                <w:b/>
                <w:bCs/>
                <w:sz w:val="22"/>
                <w:szCs w:val="22"/>
              </w:rPr>
              <w:t xml:space="preserve"> </w:t>
            </w:r>
            <w:r w:rsidRPr="00711505">
              <w:rPr>
                <w:b/>
                <w:bCs/>
                <w:sz w:val="22"/>
                <w:szCs w:val="22"/>
              </w:rPr>
              <w:t>valorable per sobre de la mínima</w:t>
            </w:r>
            <w:r w:rsidRPr="00711505">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254B389B" w14:textId="48AA8A20" w:rsidR="00474006" w:rsidRPr="009D0E2D" w:rsidRDefault="00DD39D2" w:rsidP="000740BB">
            <w:pPr>
              <w:spacing w:before="80" w:after="80" w:line="264" w:lineRule="auto"/>
              <w:jc w:val="center"/>
              <w:rPr>
                <w:b/>
                <w:bCs/>
                <w:sz w:val="22"/>
                <w:szCs w:val="22"/>
                <w:highlight w:val="yellow"/>
              </w:rPr>
            </w:pPr>
            <w:r w:rsidRPr="00711505">
              <w:rPr>
                <w:sz w:val="22"/>
                <w:szCs w:val="22"/>
              </w:rPr>
              <w:t>(m</w:t>
            </w:r>
            <w:r w:rsidR="00474006" w:rsidRPr="00711505">
              <w:rPr>
                <w:sz w:val="22"/>
                <w:szCs w:val="22"/>
              </w:rPr>
              <w:t xml:space="preserve">arqueu amb una </w:t>
            </w:r>
            <w:r w:rsidR="00785320" w:rsidRPr="00711505">
              <w:rPr>
                <w:sz w:val="22"/>
                <w:szCs w:val="22"/>
              </w:rPr>
              <w:t xml:space="preserve">única </w:t>
            </w:r>
            <w:r w:rsidR="005247CA" w:rsidRPr="00711505">
              <w:rPr>
                <w:sz w:val="22"/>
                <w:szCs w:val="22"/>
              </w:rPr>
              <w:t>X</w:t>
            </w:r>
            <w:r w:rsidR="00474006" w:rsidRPr="00711505">
              <w:rPr>
                <w:sz w:val="22"/>
                <w:szCs w:val="22"/>
              </w:rPr>
              <w:t xml:space="preserve"> el número de treballs</w:t>
            </w:r>
            <w:r w:rsidRPr="00711505">
              <w:rPr>
                <w:sz w:val="22"/>
                <w:szCs w:val="22"/>
              </w:rPr>
              <w:t>)</w:t>
            </w:r>
          </w:p>
        </w:tc>
      </w:tr>
      <w:tr w:rsidR="00474006" w:rsidRPr="009D0E2D" w14:paraId="0A97736D" w14:textId="77777777" w:rsidTr="00ED68AB">
        <w:trPr>
          <w:trHeight w:val="1678"/>
        </w:trPr>
        <w:tc>
          <w:tcPr>
            <w:tcW w:w="567" w:type="dxa"/>
            <w:tcBorders>
              <w:top w:val="single" w:sz="4" w:space="0" w:color="000000"/>
              <w:left w:val="single" w:sz="12" w:space="0" w:color="000000"/>
              <w:bottom w:val="single" w:sz="12" w:space="0" w:color="000000"/>
              <w:right w:val="single" w:sz="4" w:space="0" w:color="000000"/>
            </w:tcBorders>
            <w:hideMark/>
          </w:tcPr>
          <w:p w14:paraId="6A0B654B" w14:textId="3ECC0D9C" w:rsidR="00474006" w:rsidRPr="00711505" w:rsidRDefault="00474006" w:rsidP="000740BB">
            <w:pPr>
              <w:jc w:val="left"/>
              <w:rPr>
                <w:b/>
                <w:sz w:val="22"/>
                <w:szCs w:val="22"/>
              </w:rPr>
            </w:pPr>
            <w:r w:rsidRPr="00711505">
              <w:rPr>
                <w:b/>
                <w:bCs/>
                <w:sz w:val="22"/>
                <w:szCs w:val="22"/>
              </w:rPr>
              <w:t>E</w:t>
            </w:r>
            <w:r w:rsidR="008255C8" w:rsidRPr="00711505">
              <w:rPr>
                <w:b/>
                <w:bCs/>
                <w:sz w:val="22"/>
                <w:szCs w:val="22"/>
              </w:rPr>
              <w:t>D</w:t>
            </w:r>
          </w:p>
        </w:tc>
        <w:tc>
          <w:tcPr>
            <w:tcW w:w="2268" w:type="dxa"/>
            <w:tcBorders>
              <w:top w:val="single" w:sz="4" w:space="0" w:color="000000"/>
              <w:left w:val="single" w:sz="4" w:space="0" w:color="000000"/>
              <w:bottom w:val="single" w:sz="12" w:space="0" w:color="000000"/>
              <w:right w:val="single" w:sz="4" w:space="0" w:color="000000"/>
            </w:tcBorders>
          </w:tcPr>
          <w:p w14:paraId="5239E7A1" w14:textId="3695D51D" w:rsidR="00474006" w:rsidRPr="00711505" w:rsidRDefault="00785320" w:rsidP="00785320">
            <w:pPr>
              <w:rPr>
                <w:sz w:val="22"/>
                <w:szCs w:val="22"/>
              </w:rPr>
            </w:pPr>
            <w:r w:rsidRPr="00711505">
              <w:rPr>
                <w:rFonts w:cs="Arial"/>
                <w:sz w:val="22"/>
                <w:szCs w:val="22"/>
                <w:lang w:eastAsia="zh-CN"/>
              </w:rPr>
              <w:t>Director/a</w:t>
            </w:r>
            <w:r w:rsidR="008255C8" w:rsidRPr="00711505">
              <w:rPr>
                <w:rFonts w:cs="Arial"/>
                <w:sz w:val="22"/>
                <w:szCs w:val="22"/>
                <w:lang w:eastAsia="zh-CN"/>
              </w:rPr>
              <w:t xml:space="preserve"> de redacció </w:t>
            </w:r>
            <w:r w:rsidR="00F0641F" w:rsidRPr="00711505">
              <w:rPr>
                <w:rFonts w:cs="Arial"/>
                <w:sz w:val="22"/>
                <w:szCs w:val="22"/>
                <w:lang w:eastAsia="zh-CN"/>
              </w:rPr>
              <w:t>de d</w:t>
            </w:r>
            <w:r w:rsidR="00681651" w:rsidRPr="00711505">
              <w:rPr>
                <w:rFonts w:cs="Arial"/>
                <w:sz w:val="22"/>
                <w:szCs w:val="22"/>
                <w:lang w:eastAsia="zh-CN"/>
              </w:rPr>
              <w:t>ocuments base per la incorporació de camins als Inventaris municipals de camins</w:t>
            </w:r>
          </w:p>
        </w:tc>
        <w:tc>
          <w:tcPr>
            <w:tcW w:w="2835" w:type="dxa"/>
            <w:tcBorders>
              <w:top w:val="single" w:sz="4" w:space="0" w:color="000000"/>
              <w:left w:val="single" w:sz="4" w:space="0" w:color="000000"/>
              <w:bottom w:val="single" w:sz="12" w:space="0" w:color="000000"/>
              <w:right w:val="single" w:sz="4" w:space="0" w:color="000000"/>
            </w:tcBorders>
            <w:hideMark/>
          </w:tcPr>
          <w:p w14:paraId="1277EF39" w14:textId="5CFADB13" w:rsidR="00474006" w:rsidRPr="009D0E2D" w:rsidRDefault="008255C8" w:rsidP="000740BB">
            <w:pPr>
              <w:rPr>
                <w:sz w:val="22"/>
                <w:szCs w:val="22"/>
                <w:highlight w:val="yellow"/>
              </w:rPr>
            </w:pPr>
            <w:r w:rsidRPr="00711505">
              <w:rPr>
                <w:sz w:val="22"/>
                <w:szCs w:val="22"/>
              </w:rPr>
              <w:t xml:space="preserve">Experiència </w:t>
            </w:r>
            <w:r w:rsidR="008D4807" w:rsidRPr="00711505">
              <w:rPr>
                <w:sz w:val="22"/>
                <w:szCs w:val="22"/>
              </w:rPr>
              <w:t xml:space="preserve">addicional </w:t>
            </w:r>
            <w:r w:rsidR="00785320" w:rsidRPr="00711505">
              <w:rPr>
                <w:sz w:val="22"/>
                <w:szCs w:val="22"/>
              </w:rPr>
              <w:t xml:space="preserve">del director/a </w:t>
            </w:r>
            <w:r w:rsidRPr="00711505">
              <w:rPr>
                <w:rFonts w:cs="Arial"/>
                <w:sz w:val="22"/>
                <w:szCs w:val="22"/>
                <w:lang w:eastAsia="zh-CN"/>
              </w:rPr>
              <w:t xml:space="preserve">de redacció </w:t>
            </w:r>
            <w:r w:rsidR="00F0641F" w:rsidRPr="00711505">
              <w:rPr>
                <w:rFonts w:cs="Arial"/>
                <w:sz w:val="22"/>
                <w:szCs w:val="22"/>
                <w:lang w:eastAsia="zh-CN"/>
              </w:rPr>
              <w:t>de</w:t>
            </w:r>
            <w:r w:rsidR="00681651" w:rsidRPr="00711505">
              <w:rPr>
                <w:rFonts w:cs="Arial"/>
                <w:sz w:val="22"/>
                <w:szCs w:val="22"/>
                <w:lang w:eastAsia="zh-CN"/>
              </w:rPr>
              <w:t xml:space="preserve"> </w:t>
            </w:r>
            <w:r w:rsidR="00F0641F" w:rsidRPr="00711505">
              <w:rPr>
                <w:rFonts w:cs="Arial"/>
                <w:sz w:val="22"/>
                <w:szCs w:val="22"/>
                <w:lang w:eastAsia="zh-CN"/>
              </w:rPr>
              <w:t>d</w:t>
            </w:r>
            <w:r w:rsidR="00681651" w:rsidRPr="00711505">
              <w:rPr>
                <w:rFonts w:cs="Arial"/>
                <w:sz w:val="22"/>
                <w:szCs w:val="22"/>
                <w:lang w:eastAsia="zh-CN"/>
              </w:rPr>
              <w:t>ocuments base per la incorporació de camins als Inventaris municipals de camins</w:t>
            </w:r>
            <w:r w:rsidRPr="00711505">
              <w:rPr>
                <w:rFonts w:cs="Arial"/>
                <w:sz w:val="22"/>
                <w:szCs w:val="22"/>
                <w:lang w:eastAsia="zh-CN"/>
              </w:rPr>
              <w:t xml:space="preserve"> (incloses actualitzacions)</w:t>
            </w:r>
          </w:p>
        </w:tc>
        <w:tc>
          <w:tcPr>
            <w:tcW w:w="3119" w:type="dxa"/>
            <w:tcBorders>
              <w:top w:val="single" w:sz="6" w:space="0" w:color="auto"/>
            </w:tcBorders>
          </w:tcPr>
          <w:p w14:paraId="7CE50E86" w14:textId="77777777" w:rsidR="00ED68AB" w:rsidRPr="009D0E2D" w:rsidRDefault="00ED68AB" w:rsidP="000740BB">
            <w:pPr>
              <w:jc w:val="center"/>
              <w:rPr>
                <w:sz w:val="22"/>
                <w:szCs w:val="22"/>
                <w:highlight w:val="yellow"/>
              </w:rPr>
            </w:pPr>
          </w:p>
          <w:p w14:paraId="1E21081E" w14:textId="33346A76" w:rsidR="00474006" w:rsidRPr="00711505" w:rsidRDefault="00474006" w:rsidP="000740BB">
            <w:pPr>
              <w:jc w:val="center"/>
              <w:rPr>
                <w:sz w:val="22"/>
                <w:szCs w:val="22"/>
              </w:rPr>
            </w:pPr>
            <w:r w:rsidRPr="00711505">
              <w:rPr>
                <w:sz w:val="22"/>
                <w:szCs w:val="22"/>
              </w:rPr>
              <w:t>1      2      3      4      5</w:t>
            </w:r>
          </w:p>
          <w:p w14:paraId="74413964" w14:textId="77777777" w:rsidR="00474006" w:rsidRPr="00711505" w:rsidRDefault="00474006" w:rsidP="000740BB">
            <w:pPr>
              <w:spacing w:line="120" w:lineRule="auto"/>
              <w:jc w:val="center"/>
              <w:rPr>
                <w:sz w:val="56"/>
                <w:szCs w:val="56"/>
              </w:rPr>
            </w:pPr>
            <w:r w:rsidRPr="00711505">
              <w:rPr>
                <w:sz w:val="56"/>
                <w:szCs w:val="56"/>
              </w:rPr>
              <w:t>□ □ □ □ □</w:t>
            </w:r>
          </w:p>
          <w:p w14:paraId="0543B103" w14:textId="77777777" w:rsidR="00474006" w:rsidRPr="009D0E2D" w:rsidRDefault="00474006" w:rsidP="000740BB">
            <w:pPr>
              <w:spacing w:line="120" w:lineRule="auto"/>
              <w:ind w:left="84"/>
              <w:jc w:val="center"/>
              <w:rPr>
                <w:sz w:val="22"/>
                <w:szCs w:val="22"/>
                <w:highlight w:val="yellow"/>
              </w:rPr>
            </w:pPr>
          </w:p>
          <w:p w14:paraId="10EA60FD" w14:textId="77777777" w:rsidR="00474006" w:rsidRPr="009D0E2D" w:rsidRDefault="00474006" w:rsidP="000740BB">
            <w:pPr>
              <w:spacing w:line="120" w:lineRule="auto"/>
              <w:jc w:val="center"/>
              <w:rPr>
                <w:highlight w:val="yellow"/>
              </w:rPr>
            </w:pPr>
          </w:p>
        </w:tc>
      </w:tr>
    </w:tbl>
    <w:p w14:paraId="442B107D" w14:textId="77777777" w:rsidR="00E96C84" w:rsidRPr="009D0E2D" w:rsidRDefault="00E96C84" w:rsidP="00474006">
      <w:pPr>
        <w:rPr>
          <w:highlight w:val="yellow"/>
        </w:rPr>
      </w:pPr>
    </w:p>
    <w:p w14:paraId="2FA01326" w14:textId="706C333F" w:rsidR="00474006" w:rsidRPr="00711505" w:rsidRDefault="00474006" w:rsidP="005E3C46">
      <w:pPr>
        <w:ind w:left="284" w:right="-1"/>
        <w:rPr>
          <w:bCs/>
          <w:sz w:val="22"/>
          <w:szCs w:val="22"/>
        </w:rPr>
      </w:pPr>
      <w:r w:rsidRPr="00711505">
        <w:rPr>
          <w:sz w:val="22"/>
          <w:szCs w:val="22"/>
          <w:u w:val="single"/>
        </w:rPr>
        <w:t>Nota:</w:t>
      </w:r>
      <w:r w:rsidRPr="00711505">
        <w:rPr>
          <w:sz w:val="22"/>
          <w:szCs w:val="22"/>
        </w:rPr>
        <w:t xml:space="preserve"> en tractar-se d’una millora d’experiència, no es tindrà en compte els treballs presentats per justificar la solvència tècnica mínima. </w:t>
      </w:r>
      <w:r w:rsidRPr="00711505">
        <w:rPr>
          <w:bCs/>
          <w:sz w:val="22"/>
          <w:szCs w:val="22"/>
        </w:rPr>
        <w:t>No es consideren vàlids com a treballs valorables els estudis previs, memòries valorades o projectes constructius de millora de camins.</w:t>
      </w:r>
    </w:p>
    <w:p w14:paraId="5E657E13" w14:textId="77777777" w:rsidR="00C009D1" w:rsidRPr="009D0E2D" w:rsidRDefault="00C009D1" w:rsidP="005E3C46">
      <w:pPr>
        <w:ind w:left="284" w:right="-1"/>
        <w:rPr>
          <w:bCs/>
          <w:sz w:val="22"/>
          <w:szCs w:val="22"/>
          <w:highlight w:val="yellow"/>
        </w:rPr>
      </w:pPr>
    </w:p>
    <w:p w14:paraId="278C2F81" w14:textId="77777777" w:rsidR="004070A5" w:rsidRPr="009D0E2D" w:rsidRDefault="004070A5" w:rsidP="005E3C46">
      <w:pPr>
        <w:ind w:left="284" w:right="-1"/>
        <w:rPr>
          <w:bCs/>
          <w:sz w:val="22"/>
          <w:szCs w:val="22"/>
          <w:highlight w:val="yellow"/>
        </w:rPr>
      </w:pPr>
    </w:p>
    <w:bookmarkEnd w:id="2"/>
    <w:p w14:paraId="2F963C36" w14:textId="6B4B5BE4" w:rsidR="00057A76" w:rsidRPr="00711505" w:rsidRDefault="00057A76" w:rsidP="004713AA">
      <w:pPr>
        <w:pStyle w:val="Pargrafdellista"/>
        <w:numPr>
          <w:ilvl w:val="0"/>
          <w:numId w:val="14"/>
        </w:numPr>
        <w:suppressAutoHyphens/>
        <w:ind w:left="284" w:hanging="284"/>
        <w:rPr>
          <w:rFonts w:ascii="Arial" w:hAnsi="Arial" w:cs="Arial"/>
          <w:b/>
          <w:bCs/>
        </w:rPr>
      </w:pPr>
      <w:r w:rsidRPr="00711505">
        <w:rPr>
          <w:rFonts w:ascii="Arial" w:hAnsi="Arial" w:cs="Arial"/>
          <w:b/>
          <w:bCs/>
          <w:lang w:eastAsia="es-ES"/>
        </w:rPr>
        <w:t xml:space="preserve">Millores al contracte </w:t>
      </w:r>
    </w:p>
    <w:p w14:paraId="3190C121" w14:textId="77777777" w:rsidR="00057A76" w:rsidRPr="00711505" w:rsidRDefault="00057A76" w:rsidP="00057A76">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057A76" w:rsidRPr="00711505" w14:paraId="619614BC" w14:textId="77777777" w:rsidTr="00C32D42">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194DDCD7" w14:textId="77777777" w:rsidR="00057A76" w:rsidRPr="00711505" w:rsidRDefault="00057A76" w:rsidP="00E5553E">
            <w:pPr>
              <w:pStyle w:val="Ttol3"/>
              <w:numPr>
                <w:ilvl w:val="0"/>
                <w:numId w:val="32"/>
              </w:numPr>
              <w:tabs>
                <w:tab w:val="left" w:pos="-1094"/>
                <w:tab w:val="left" w:pos="-720"/>
                <w:tab w:val="left" w:pos="0"/>
              </w:tabs>
              <w:spacing w:after="60" w:line="264" w:lineRule="auto"/>
              <w:ind w:left="316"/>
              <w:rPr>
                <w:szCs w:val="22"/>
              </w:rPr>
            </w:pPr>
            <w:r w:rsidRPr="00711505">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1DF361" w14:textId="26407D7E" w:rsidR="00057A76" w:rsidRPr="00711505" w:rsidRDefault="00057A76" w:rsidP="00C32D42">
            <w:pPr>
              <w:ind w:left="35"/>
              <w:jc w:val="center"/>
              <w:rPr>
                <w:sz w:val="22"/>
                <w:szCs w:val="22"/>
              </w:rPr>
            </w:pPr>
            <w:r w:rsidRPr="00711505">
              <w:rPr>
                <w:rFonts w:eastAsia="Arial"/>
                <w:sz w:val="22"/>
                <w:szCs w:val="22"/>
              </w:rPr>
              <w:t xml:space="preserve"> </w:t>
            </w:r>
            <w:r w:rsidRPr="00711505">
              <w:rPr>
                <w:sz w:val="22"/>
                <w:szCs w:val="22"/>
              </w:rPr>
              <w:t xml:space="preserve">(marqueu amb una </w:t>
            </w:r>
            <w:r w:rsidR="00D046C8" w:rsidRPr="00711505">
              <w:rPr>
                <w:sz w:val="22"/>
                <w:szCs w:val="22"/>
              </w:rPr>
              <w:t xml:space="preserve">única </w:t>
            </w:r>
            <w:r w:rsidR="0035319B" w:rsidRPr="00711505">
              <w:rPr>
                <w:sz w:val="22"/>
                <w:szCs w:val="22"/>
              </w:rPr>
              <w:t>X</w:t>
            </w:r>
            <w:r w:rsidRPr="00711505">
              <w:rPr>
                <w:sz w:val="22"/>
                <w:szCs w:val="22"/>
              </w:rPr>
              <w:t>)</w:t>
            </w:r>
          </w:p>
          <w:p w14:paraId="270EB0D3" w14:textId="77777777" w:rsidR="00057A76" w:rsidRPr="00711505" w:rsidRDefault="00057A76" w:rsidP="00C32D42">
            <w:pPr>
              <w:ind w:left="35"/>
              <w:jc w:val="center"/>
              <w:rPr>
                <w:b/>
                <w:sz w:val="22"/>
                <w:szCs w:val="22"/>
              </w:rPr>
            </w:pPr>
            <w:r w:rsidRPr="00711505">
              <w:rPr>
                <w:b/>
                <w:sz w:val="22"/>
                <w:szCs w:val="22"/>
              </w:rPr>
              <w:t>OFEREIX/</w:t>
            </w:r>
          </w:p>
          <w:p w14:paraId="79A2474C" w14:textId="77777777" w:rsidR="00057A76" w:rsidRPr="00711505" w:rsidRDefault="00057A76" w:rsidP="00C32D42">
            <w:pPr>
              <w:ind w:left="35"/>
              <w:jc w:val="center"/>
              <w:rPr>
                <w:sz w:val="22"/>
                <w:szCs w:val="22"/>
              </w:rPr>
            </w:pPr>
            <w:r w:rsidRPr="00711505">
              <w:rPr>
                <w:b/>
                <w:sz w:val="22"/>
                <w:szCs w:val="22"/>
              </w:rPr>
              <w:t>NO OFEREIX</w:t>
            </w:r>
          </w:p>
        </w:tc>
      </w:tr>
      <w:tr w:rsidR="00057A76" w:rsidRPr="00711505" w14:paraId="320E119B" w14:textId="77777777" w:rsidTr="00DE36F6">
        <w:trPr>
          <w:trHeight w:val="1782"/>
          <w:jc w:val="center"/>
        </w:trPr>
        <w:tc>
          <w:tcPr>
            <w:tcW w:w="4183" w:type="dxa"/>
            <w:tcBorders>
              <w:top w:val="single" w:sz="4" w:space="0" w:color="000000"/>
              <w:left w:val="single" w:sz="4" w:space="0" w:color="000000"/>
              <w:bottom w:val="single" w:sz="4" w:space="0" w:color="000000"/>
            </w:tcBorders>
          </w:tcPr>
          <w:p w14:paraId="55A66050" w14:textId="77777777" w:rsidR="00057A76" w:rsidRPr="00711505" w:rsidRDefault="00057A76" w:rsidP="00C32D42">
            <w:pPr>
              <w:rPr>
                <w:b/>
                <w:sz w:val="22"/>
                <w:szCs w:val="22"/>
              </w:rPr>
            </w:pPr>
          </w:p>
          <w:p w14:paraId="6AC9CC1B" w14:textId="36BACAD9" w:rsidR="00057A76" w:rsidRPr="00711505" w:rsidRDefault="00057A76" w:rsidP="00D55396">
            <w:pPr>
              <w:rPr>
                <w:sz w:val="22"/>
                <w:szCs w:val="22"/>
              </w:rPr>
            </w:pPr>
            <w:r w:rsidRPr="00711505">
              <w:rPr>
                <w:sz w:val="22"/>
                <w:szCs w:val="22"/>
              </w:rPr>
              <w:t xml:space="preserve">Compromís de </w:t>
            </w:r>
            <w:r w:rsidRPr="00711505">
              <w:rPr>
                <w:bCs/>
                <w:sz w:val="22"/>
                <w:szCs w:val="22"/>
              </w:rPr>
              <w:t xml:space="preserve">lliurament </w:t>
            </w:r>
            <w:r w:rsidRPr="00711505">
              <w:rPr>
                <w:sz w:val="22"/>
                <w:szCs w:val="22"/>
              </w:rPr>
              <w:t xml:space="preserve">d’un document de síntesi resum de conclusions i principals característiques de l’estudi realitzat, seguint els criteris </w:t>
            </w:r>
            <w:r w:rsidR="00DE36F6" w:rsidRPr="00711505">
              <w:rPr>
                <w:sz w:val="22"/>
                <w:szCs w:val="22"/>
              </w:rPr>
              <w:t>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5AA808FD" w14:textId="77777777" w:rsidR="00057A76" w:rsidRPr="00711505" w:rsidRDefault="00057A76" w:rsidP="00C32D42">
            <w:pPr>
              <w:snapToGrid w:val="0"/>
              <w:spacing w:line="120" w:lineRule="auto"/>
              <w:ind w:left="215"/>
              <w:rPr>
                <w:sz w:val="22"/>
                <w:szCs w:val="22"/>
              </w:rPr>
            </w:pPr>
          </w:p>
          <w:p w14:paraId="7B6DC260" w14:textId="77777777" w:rsidR="00057A76" w:rsidRPr="00711505" w:rsidRDefault="00057A76" w:rsidP="00C32D42">
            <w:pPr>
              <w:ind w:left="215"/>
              <w:jc w:val="center"/>
              <w:rPr>
                <w:sz w:val="22"/>
                <w:szCs w:val="22"/>
              </w:rPr>
            </w:pPr>
          </w:p>
          <w:p w14:paraId="3CC6CF5E" w14:textId="77777777" w:rsidR="00057A76" w:rsidRPr="00711505" w:rsidRDefault="00057A76" w:rsidP="00C32D42">
            <w:pPr>
              <w:ind w:left="215"/>
              <w:jc w:val="center"/>
              <w:rPr>
                <w:sz w:val="44"/>
                <w:szCs w:val="44"/>
              </w:rPr>
            </w:pPr>
            <w:r w:rsidRPr="00711505">
              <w:rPr>
                <w:rFonts w:eastAsia="Calibri"/>
                <w:noProof/>
                <w:sz w:val="32"/>
                <w:szCs w:val="32"/>
                <w:lang w:eastAsia="es-ES"/>
              </w:rPr>
              <w:t></w:t>
            </w:r>
            <w:r w:rsidRPr="00711505">
              <w:rPr>
                <w:rFonts w:eastAsia="Calibri"/>
                <w:noProof/>
                <w:sz w:val="22"/>
                <w:szCs w:val="22"/>
                <w:lang w:eastAsia="es-ES"/>
              </w:rPr>
              <w:t xml:space="preserve">SÍ       </w:t>
            </w:r>
            <w:r w:rsidRPr="00711505">
              <w:rPr>
                <w:rFonts w:eastAsia="Calibri"/>
                <w:noProof/>
                <w:sz w:val="32"/>
                <w:szCs w:val="32"/>
                <w:lang w:eastAsia="es-ES"/>
              </w:rPr>
              <w:t></w:t>
            </w:r>
            <w:r w:rsidRPr="00711505">
              <w:rPr>
                <w:rFonts w:eastAsia="Calibri"/>
                <w:noProof/>
                <w:sz w:val="22"/>
                <w:szCs w:val="22"/>
                <w:lang w:eastAsia="es-ES"/>
              </w:rPr>
              <w:t>NO</w:t>
            </w:r>
          </w:p>
        </w:tc>
      </w:tr>
      <w:tr w:rsidR="00057A76" w:rsidRPr="00711505" w14:paraId="7E6D82EE" w14:textId="77777777" w:rsidTr="00C32D42">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60C63395" w14:textId="77777777" w:rsidR="00057A76" w:rsidRPr="00711505" w:rsidRDefault="00057A76" w:rsidP="00E5553E">
            <w:pPr>
              <w:pStyle w:val="Ttol3"/>
              <w:numPr>
                <w:ilvl w:val="0"/>
                <w:numId w:val="32"/>
              </w:numPr>
              <w:tabs>
                <w:tab w:val="left" w:pos="-1094"/>
                <w:tab w:val="left" w:pos="-720"/>
                <w:tab w:val="left" w:pos="0"/>
              </w:tabs>
              <w:spacing w:after="60" w:line="264" w:lineRule="auto"/>
              <w:ind w:left="316"/>
              <w:rPr>
                <w:b w:val="0"/>
                <w:szCs w:val="22"/>
                <w:lang w:eastAsia="ca-ES"/>
              </w:rPr>
            </w:pPr>
            <w:r w:rsidRPr="00711505">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B5D7E3" w14:textId="337E5018" w:rsidR="00057A76" w:rsidRPr="00711505" w:rsidRDefault="00057A76" w:rsidP="00C32D42">
            <w:pPr>
              <w:ind w:left="35"/>
              <w:jc w:val="center"/>
              <w:rPr>
                <w:sz w:val="22"/>
                <w:szCs w:val="22"/>
              </w:rPr>
            </w:pPr>
            <w:r w:rsidRPr="00711505">
              <w:rPr>
                <w:sz w:val="22"/>
                <w:szCs w:val="22"/>
              </w:rPr>
              <w:t xml:space="preserve">(marqueu amb una </w:t>
            </w:r>
            <w:r w:rsidR="00D046C8" w:rsidRPr="00711505">
              <w:rPr>
                <w:sz w:val="22"/>
                <w:szCs w:val="22"/>
              </w:rPr>
              <w:t xml:space="preserve">única </w:t>
            </w:r>
            <w:r w:rsidR="0035319B" w:rsidRPr="00711505">
              <w:rPr>
                <w:sz w:val="22"/>
                <w:szCs w:val="22"/>
              </w:rPr>
              <w:t>X</w:t>
            </w:r>
            <w:r w:rsidRPr="00711505">
              <w:rPr>
                <w:sz w:val="22"/>
                <w:szCs w:val="22"/>
              </w:rPr>
              <w:t>)</w:t>
            </w:r>
          </w:p>
          <w:p w14:paraId="1127E381" w14:textId="77777777" w:rsidR="00057A76" w:rsidRPr="00711505" w:rsidRDefault="00057A76" w:rsidP="00C32D42">
            <w:pPr>
              <w:ind w:left="35"/>
              <w:jc w:val="center"/>
              <w:rPr>
                <w:b/>
                <w:sz w:val="22"/>
                <w:szCs w:val="22"/>
              </w:rPr>
            </w:pPr>
            <w:r w:rsidRPr="00711505">
              <w:rPr>
                <w:b/>
                <w:sz w:val="22"/>
                <w:szCs w:val="22"/>
              </w:rPr>
              <w:t xml:space="preserve">OFEREIX/ </w:t>
            </w:r>
          </w:p>
          <w:p w14:paraId="424F7CA4" w14:textId="77777777" w:rsidR="00057A76" w:rsidRPr="00711505" w:rsidRDefault="00057A76" w:rsidP="00C32D42">
            <w:pPr>
              <w:ind w:left="35"/>
              <w:jc w:val="center"/>
              <w:rPr>
                <w:sz w:val="22"/>
                <w:szCs w:val="22"/>
              </w:rPr>
            </w:pPr>
            <w:r w:rsidRPr="00711505">
              <w:rPr>
                <w:b/>
                <w:sz w:val="22"/>
                <w:szCs w:val="22"/>
              </w:rPr>
              <w:t>NO OFEREIX</w:t>
            </w:r>
          </w:p>
        </w:tc>
      </w:tr>
      <w:tr w:rsidR="00057A76" w:rsidRPr="00711505" w14:paraId="067FBDCF" w14:textId="77777777" w:rsidTr="00D55396">
        <w:trPr>
          <w:trHeight w:val="1691"/>
          <w:jc w:val="center"/>
        </w:trPr>
        <w:tc>
          <w:tcPr>
            <w:tcW w:w="4183" w:type="dxa"/>
            <w:tcBorders>
              <w:top w:val="single" w:sz="4" w:space="0" w:color="000000"/>
              <w:left w:val="single" w:sz="4" w:space="0" w:color="000000"/>
              <w:bottom w:val="single" w:sz="4" w:space="0" w:color="000000"/>
            </w:tcBorders>
          </w:tcPr>
          <w:p w14:paraId="4A44DF1E" w14:textId="7F41D505" w:rsidR="00057A76" w:rsidRPr="00711505" w:rsidRDefault="00057A76" w:rsidP="00D55396">
            <w:pPr>
              <w:pStyle w:val="Ttol3"/>
              <w:numPr>
                <w:ilvl w:val="0"/>
                <w:numId w:val="0"/>
              </w:numPr>
              <w:tabs>
                <w:tab w:val="left" w:pos="-1094"/>
                <w:tab w:val="left" w:pos="-720"/>
              </w:tabs>
              <w:spacing w:after="60"/>
              <w:rPr>
                <w:b w:val="0"/>
                <w:bCs/>
                <w:szCs w:val="22"/>
              </w:rPr>
            </w:pPr>
            <w:r w:rsidRPr="00711505">
              <w:rPr>
                <w:b w:val="0"/>
                <w:bCs/>
                <w:szCs w:val="22"/>
                <w:lang w:eastAsia="ca-ES"/>
              </w:rPr>
              <w:t>Compromís</w:t>
            </w:r>
            <w:r w:rsidRPr="00711505">
              <w:rPr>
                <w:b w:val="0"/>
                <w:szCs w:val="22"/>
              </w:rPr>
              <w:t xml:space="preserve"> de realització d’</w:t>
            </w:r>
            <w:r w:rsidRPr="00711505">
              <w:rPr>
                <w:b w:val="0"/>
                <w:bCs/>
                <w:szCs w:val="22"/>
                <w:lang w:eastAsia="ca-ES"/>
              </w:rPr>
              <w:t xml:space="preserve">un  acte de presentació de l’estudi al corresponent ajuntament, seguint els criteris </w:t>
            </w:r>
            <w:r w:rsidR="00DE36F6" w:rsidRPr="00711505">
              <w:rPr>
                <w:b w:val="0"/>
                <w:bCs/>
                <w:szCs w:val="22"/>
              </w:rPr>
              <w:t>del Servei de Planificació, Innovació i Suport Municipal</w:t>
            </w:r>
            <w:r w:rsidRPr="00711505">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4F306913" w14:textId="77777777" w:rsidR="00057A76" w:rsidRPr="00711505" w:rsidRDefault="00057A76" w:rsidP="00C32D42">
            <w:pPr>
              <w:ind w:left="215"/>
              <w:jc w:val="center"/>
              <w:rPr>
                <w:sz w:val="22"/>
                <w:szCs w:val="22"/>
              </w:rPr>
            </w:pPr>
          </w:p>
          <w:p w14:paraId="0F3BDC51" w14:textId="77777777" w:rsidR="00057A76" w:rsidRPr="00711505" w:rsidRDefault="00057A76" w:rsidP="00C32D42">
            <w:pPr>
              <w:ind w:left="35"/>
              <w:jc w:val="center"/>
              <w:rPr>
                <w:sz w:val="22"/>
                <w:szCs w:val="22"/>
              </w:rPr>
            </w:pPr>
            <w:r w:rsidRPr="00711505">
              <w:rPr>
                <w:rFonts w:eastAsia="Calibri"/>
                <w:noProof/>
                <w:sz w:val="32"/>
                <w:szCs w:val="32"/>
                <w:lang w:eastAsia="es-ES"/>
              </w:rPr>
              <w:t></w:t>
            </w:r>
            <w:r w:rsidRPr="00711505">
              <w:rPr>
                <w:rFonts w:eastAsia="Calibri"/>
                <w:noProof/>
                <w:sz w:val="22"/>
                <w:szCs w:val="22"/>
                <w:lang w:eastAsia="es-ES"/>
              </w:rPr>
              <w:t xml:space="preserve">SÍ        </w:t>
            </w:r>
            <w:r w:rsidRPr="00711505">
              <w:rPr>
                <w:rFonts w:eastAsia="Calibri"/>
                <w:noProof/>
                <w:sz w:val="32"/>
                <w:szCs w:val="32"/>
                <w:lang w:eastAsia="es-ES"/>
              </w:rPr>
              <w:t></w:t>
            </w:r>
            <w:r w:rsidRPr="00711505">
              <w:rPr>
                <w:rFonts w:eastAsia="Calibri"/>
                <w:noProof/>
                <w:sz w:val="22"/>
                <w:szCs w:val="22"/>
                <w:lang w:eastAsia="es-ES"/>
              </w:rPr>
              <w:t>NO</w:t>
            </w:r>
          </w:p>
        </w:tc>
      </w:tr>
    </w:tbl>
    <w:p w14:paraId="6DA17262" w14:textId="77777777" w:rsidR="00057A76" w:rsidRPr="009D0E2D" w:rsidRDefault="00057A76" w:rsidP="00057A76">
      <w:pPr>
        <w:rPr>
          <w:b/>
          <w:bCs/>
          <w:sz w:val="22"/>
          <w:szCs w:val="22"/>
          <w:highlight w:val="yellow"/>
        </w:rPr>
      </w:pPr>
    </w:p>
    <w:p w14:paraId="1F8ABFCF" w14:textId="77777777" w:rsidR="00474006" w:rsidRPr="009D0E2D" w:rsidRDefault="00474006" w:rsidP="00474006">
      <w:pPr>
        <w:rPr>
          <w:sz w:val="22"/>
          <w:szCs w:val="22"/>
          <w:highlight w:val="yellow"/>
        </w:rPr>
      </w:pPr>
    </w:p>
    <w:p w14:paraId="12EA39F9" w14:textId="496F9789" w:rsidR="006A26AE" w:rsidRPr="00BF142F" w:rsidRDefault="00474006" w:rsidP="006A26AE">
      <w:pPr>
        <w:rPr>
          <w:sz w:val="22"/>
          <w:szCs w:val="22"/>
        </w:rPr>
      </w:pPr>
      <w:r w:rsidRPr="00711505">
        <w:rPr>
          <w:sz w:val="22"/>
          <w:szCs w:val="22"/>
        </w:rPr>
        <w:t xml:space="preserve"> (Data i signatura)."</w:t>
      </w:r>
      <w:bookmarkStart w:id="7" w:name="_Hlk148597956"/>
      <w:bookmarkEnd w:id="3"/>
      <w:bookmarkEnd w:id="7"/>
    </w:p>
    <w:sectPr w:rsidR="006A26AE" w:rsidRPr="00BF142F"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CC8DF" w14:textId="77777777" w:rsidR="008C7FBB" w:rsidRDefault="008C7FBB">
      <w:r>
        <w:separator/>
      </w:r>
    </w:p>
  </w:endnote>
  <w:endnote w:type="continuationSeparator" w:id="0">
    <w:p w14:paraId="10580830" w14:textId="77777777" w:rsidR="008C7FBB" w:rsidRDefault="008C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3655" w14:textId="77777777" w:rsidR="008C7FBB" w:rsidRDefault="008C7FBB">
      <w:r>
        <w:separator/>
      </w:r>
    </w:p>
  </w:footnote>
  <w:footnote w:type="continuationSeparator" w:id="0">
    <w:p w14:paraId="72306DC2" w14:textId="77777777" w:rsidR="008C7FBB" w:rsidRDefault="008C7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7F2002E" w14:textId="77777777" w:rsidR="00D53E9E" w:rsidRPr="00D53E9E" w:rsidRDefault="00D53E9E" w:rsidP="00D53E9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-Administratiu</w:t>
    </w:r>
  </w:p>
  <w:p w14:paraId="273AAFE2" w14:textId="77777777" w:rsidR="00D01458" w:rsidRDefault="00D01458" w:rsidP="00D01458">
    <w:pPr>
      <w:pStyle w:val="Capalera"/>
    </w:pPr>
  </w:p>
  <w:p w14:paraId="117A4660" w14:textId="77777777" w:rsidR="00222156" w:rsidRDefault="0022215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367B"/>
    <w:rsid w:val="00364267"/>
    <w:rsid w:val="00364FF1"/>
    <w:rsid w:val="003653BA"/>
    <w:rsid w:val="00366663"/>
    <w:rsid w:val="00367ED2"/>
    <w:rsid w:val="00370B1F"/>
    <w:rsid w:val="0037110F"/>
    <w:rsid w:val="00374DF3"/>
    <w:rsid w:val="003752DD"/>
    <w:rsid w:val="0037576D"/>
    <w:rsid w:val="00375822"/>
    <w:rsid w:val="00377E4C"/>
    <w:rsid w:val="00381F18"/>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A61"/>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C7FBB"/>
    <w:rsid w:val="008D4807"/>
    <w:rsid w:val="008D71B3"/>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49EA"/>
    <w:rsid w:val="00A46844"/>
    <w:rsid w:val="00A46D5D"/>
    <w:rsid w:val="00A46EDE"/>
    <w:rsid w:val="00A47241"/>
    <w:rsid w:val="00A47DA2"/>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3922"/>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603</Words>
  <Characters>3440</Characters>
  <Application>Microsoft Office Word</Application>
  <DocSecurity>0</DocSecurity>
  <Lines>28</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2</cp:revision>
  <cp:lastPrinted>2025-02-18T09:20:00Z</cp:lastPrinted>
  <dcterms:created xsi:type="dcterms:W3CDTF">2026-10-08T06:39:00Z</dcterms:created>
  <dcterms:modified xsi:type="dcterms:W3CDTF">2026-10-08T06:39:00Z</dcterms:modified>
</cp:coreProperties>
</file>