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0E837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b/>
          <w:bCs/>
          <w:color w:val="000000"/>
          <w:sz w:val="20"/>
          <w:szCs w:val="20"/>
        </w:rPr>
      </w:pPr>
      <w:r w:rsidRPr="000D4578">
        <w:rPr>
          <w:rFonts w:ascii="Verdana" w:hAnsi="Verdana" w:cs="Arial"/>
          <w:b/>
          <w:bCs/>
          <w:color w:val="000000"/>
          <w:sz w:val="20"/>
          <w:szCs w:val="20"/>
        </w:rPr>
        <w:t>ANNEX 1 DECLARACIÓ RESPONSABLE</w:t>
      </w:r>
    </w:p>
    <w:p w14:paraId="11892C6C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 xml:space="preserve">Qui </w:t>
      </w:r>
      <w:proofErr w:type="spellStart"/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>sotasigna</w:t>
      </w:r>
      <w:proofErr w:type="spellEnd"/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 xml:space="preserve"> el/la senyor/a ..................................................................................., amb DNI/NIE núm......................................................, en nom propi/en qualitat de representant legal de la persona física/jurídica ................................................................................., amb NIF núm. ............................................... i als efectes de licitar en la present contractació, Exp. .........., el </w:t>
      </w:r>
      <w:r w:rsidRPr="000D4578">
        <w:rPr>
          <w:rFonts w:ascii="Verdana" w:hAnsi="Verdana" w:cs="Arial"/>
          <w:color w:val="000000"/>
          <w:sz w:val="20"/>
          <w:szCs w:val="20"/>
        </w:rPr>
        <w:t xml:space="preserve">contracte </w:t>
      </w:r>
      <w:r w:rsidRPr="000D4578">
        <w:rPr>
          <w:rFonts w:ascii="Verdana" w:hAnsi="Verdana" w:cs="Arial"/>
          <w:sz w:val="20"/>
          <w:szCs w:val="20"/>
        </w:rPr>
        <w:t>de ..................................................................................</w:t>
      </w: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>,</w:t>
      </w:r>
    </w:p>
    <w:p w14:paraId="5679E5AD" w14:textId="77777777" w:rsidR="00776689" w:rsidRPr="000D4578" w:rsidRDefault="00776689" w:rsidP="00776689">
      <w:pPr>
        <w:autoSpaceDE w:val="0"/>
        <w:autoSpaceDN w:val="0"/>
        <w:adjustRightInd w:val="0"/>
        <w:jc w:val="center"/>
        <w:rPr>
          <w:rFonts w:ascii="Verdana" w:hAnsi="Verdana" w:cs="Arial"/>
          <w:b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b/>
          <w:color w:val="000000"/>
          <w:sz w:val="20"/>
          <w:szCs w:val="20"/>
          <w:lang w:eastAsia="ca-ES"/>
        </w:rPr>
        <w:t>DECLARA SOTA LA SEVA RESPONSABILITAT</w:t>
      </w:r>
    </w:p>
    <w:p w14:paraId="1D6D11C4" w14:textId="77777777" w:rsidR="00776689" w:rsidRPr="000D4578" w:rsidRDefault="00776689" w:rsidP="00776689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val="x-none" w:eastAsia="ca-ES"/>
        </w:rPr>
        <w:t xml:space="preserve">Que l’entitat que presenta té capacitat jurídica i d’obrar suficient i que compleix amb la solvència requerida i que no es troba compresa en cap de les circumstàncies de prohibició per contractar establertes en l’article 71 de la Llei 9/2017, de 8 de novembre, de contractes del Sector Públic. </w:t>
      </w:r>
    </w:p>
    <w:p w14:paraId="7C4F3F9A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0747E804" w14:textId="77777777" w:rsidR="00776689" w:rsidRPr="000D4578" w:rsidRDefault="00776689" w:rsidP="007766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val="x-none" w:eastAsia="ca-ES"/>
        </w:rPr>
        <w:t xml:space="preserve">PIME: </w:t>
      </w:r>
      <w:r w:rsidRPr="000D4578">
        <w:rPr>
          <w:rFonts w:ascii="Verdana" w:eastAsia="Times New Roman" w:hAnsi="Verdana" w:cs="Arial"/>
          <w:sz w:val="20"/>
          <w:szCs w:val="20"/>
          <w:lang w:val="x-none" w:eastAsia="x-none"/>
        </w:rPr>
        <w:sym w:font="Wingdings 2" w:char="F0A3"/>
      </w:r>
      <w:r w:rsidRPr="000D4578">
        <w:rPr>
          <w:rFonts w:ascii="Verdana" w:eastAsia="Times New Roman" w:hAnsi="Verdana" w:cs="Arial"/>
          <w:sz w:val="20"/>
          <w:szCs w:val="20"/>
          <w:lang w:val="x-none" w:eastAsia="x-none"/>
        </w:rPr>
        <w:t xml:space="preserve"> No  </w:t>
      </w:r>
      <w:r w:rsidRPr="000D4578">
        <w:rPr>
          <w:rFonts w:ascii="Verdana" w:eastAsia="Times New Roman" w:hAnsi="Verdana" w:cs="Arial"/>
          <w:sz w:val="20"/>
          <w:szCs w:val="20"/>
          <w:lang w:val="x-none" w:eastAsia="x-none"/>
        </w:rPr>
        <w:sym w:font="Wingdings 2" w:char="F0A3"/>
      </w:r>
      <w:r w:rsidRPr="000D4578">
        <w:rPr>
          <w:rFonts w:ascii="Verdana" w:eastAsia="Times New Roman" w:hAnsi="Verdana" w:cs="Arial"/>
          <w:sz w:val="20"/>
          <w:szCs w:val="20"/>
          <w:lang w:val="x-none" w:eastAsia="x-none"/>
        </w:rPr>
        <w:t xml:space="preserve"> Sí</w:t>
      </w:r>
    </w:p>
    <w:p w14:paraId="6C9C98AC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4E99F9AA" w14:textId="77777777" w:rsidR="00776689" w:rsidRPr="000D4578" w:rsidRDefault="00776689" w:rsidP="007766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val="x-none" w:eastAsia="ca-ES"/>
        </w:rPr>
        <w:t>Que l’empresa compleix tots els requisits i obligacions exigides per la normativa vigent per a la seva obertura, instal·lació i funcionament legal; que compleix les obligacions legals en matèria de prevenció de riscos laborals.</w:t>
      </w:r>
    </w:p>
    <w:p w14:paraId="040BE047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56A7BE63" w14:textId="77777777" w:rsidR="00776689" w:rsidRPr="000D4578" w:rsidRDefault="00776689" w:rsidP="007766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val="x-none" w:eastAsia="ca-ES"/>
        </w:rPr>
        <w:t>En cas de ser una empresa amb una plantilla superior a 50 persones treballadores, compleix amb la quota de reserva de llocs de treball de persones treballadores amb discapacitat no inferior al 2%, en aplicació de l’article 42 del Text refós de la Llei general de drets de les persones amb discapacitat i de la seva inclusió social, aprovat pel Real decret legislatiu 1/2013, de 29 de novembre, o que s’ha adoptat alguna de les mesures alternatives previstes en l’article 2 del Reial decret 364/2005, de 8 d’abril, pel qual es regula el compliment alternatiu amb caràcter excepcional de la quota de reserva a favor dels treballadors amb discapacitat.</w:t>
      </w:r>
    </w:p>
    <w:p w14:paraId="7C3FB773" w14:textId="77777777" w:rsidR="00776689" w:rsidRPr="000D4578" w:rsidRDefault="00776689" w:rsidP="00776689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</w:p>
    <w:p w14:paraId="336DAEAA" w14:textId="77777777" w:rsidR="00776689" w:rsidRPr="000D4578" w:rsidRDefault="00776689" w:rsidP="007766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val="x-none" w:eastAsia="ca-ES"/>
        </w:rPr>
        <w:t xml:space="preserve">En cas de ser una empresa amb una plantilla superior a 50 persones treballadores, que ha elaborat i aplicat un Pla d’Igualtat, d’acord amb el que estableix l’article 45 de la Llei orgànica 3/2007, de 22 de març, per la igualtat efectiva entre homes i dones, i que aquest pla d’igualtat està registrat al Registre i depòsit de convenis, acords col·lectius de treball i plans d’igualtat. </w:t>
      </w:r>
    </w:p>
    <w:p w14:paraId="11D27B37" w14:textId="77777777" w:rsidR="00776689" w:rsidRPr="000D4578" w:rsidRDefault="00776689" w:rsidP="00776689">
      <w:pPr>
        <w:widowControl w:val="0"/>
        <w:autoSpaceDE w:val="0"/>
        <w:autoSpaceDN w:val="0"/>
        <w:adjustRightInd w:val="0"/>
        <w:spacing w:after="0" w:line="240" w:lineRule="auto"/>
        <w:ind w:left="142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</w:p>
    <w:p w14:paraId="52CD9D15" w14:textId="77777777" w:rsidR="00776689" w:rsidRPr="000D4578" w:rsidRDefault="00776689" w:rsidP="0077668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val="x-none"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val="x-none" w:eastAsia="ca-ES"/>
        </w:rPr>
        <w:t>Que la plantilla de l’empresa, estant-hi obligada, està integrada per un nombre de persones treballadores amb discapacitat no inferior al 2%, o que s’ha adoptat alguna de les mesures alternatives previstes en l’article 2 del Reial decret 364/2005, de 8 d’abril.</w:t>
      </w:r>
    </w:p>
    <w:p w14:paraId="35101FFF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46A84CA8" w14:textId="77777777" w:rsidR="00776689" w:rsidRPr="000D4578" w:rsidRDefault="00776689" w:rsidP="00776689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 xml:space="preserve">Que l’empresa, llurs empreses filials o vinculades es comprometen a complir rigorosament la legislació tributària, laboral i de seguretat social, i, específicament, </w:t>
      </w: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lastRenderedPageBreak/>
        <w:t xml:space="preserve">a no fer operacions financeres contràries a la normativa tributària en països que no tinguin normes sobre control de capitals i siguin considerats paradisos fiscals per la Unió Europea. </w:t>
      </w:r>
    </w:p>
    <w:p w14:paraId="4191ACC3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0C9D859E" w14:textId="77777777" w:rsidR="00776689" w:rsidRPr="000D4578" w:rsidRDefault="00776689" w:rsidP="00776689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 xml:space="preserve">Que la informació i documents aportats en tots els sobres són de contingut absolutament cert. </w:t>
      </w:r>
    </w:p>
    <w:p w14:paraId="121BAA89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4A69FCB8" w14:textId="77777777" w:rsidR="00776689" w:rsidRPr="000D4578" w:rsidRDefault="00776689" w:rsidP="00776689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>Que, en cas que es tracti d’empresa estrangera i el contracte s’executi en territori espanyol, es sotmet a la jurisdicció dels Jutjats i Tribunals espanyols de qualsevol ordre, per a totes les incidències que de manera directa o indirecta puguin sorgir del contracte, amb renúncia, si escau, al fur jurisdiccional estranger que pugui correspondre al licitador.</w:t>
      </w:r>
    </w:p>
    <w:p w14:paraId="5F110C76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2C18011B" w14:textId="77777777" w:rsidR="00776689" w:rsidRPr="000D4578" w:rsidRDefault="00776689" w:rsidP="00776689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>Que autoritzo l’òrgan de contractació per tal que dugui a terme les notificacions en el procés de licitació i, si s’escau, els posteriors tràmits d’adjudicació, formalització, modificació, negociació, execució i extinció normal o anormal del contracte de l’expedient de contractació de manera electrònica, mitjançant el servei e-NOTUM, i designo com a persona autoritzada per a rebre les notificacions corresponents  a</w:t>
      </w:r>
      <w:r w:rsidRPr="000D4578">
        <w:rPr>
          <w:rFonts w:ascii="Verdana" w:hAnsi="Verdana" w:cs="Arial"/>
          <w:color w:val="000000"/>
          <w:sz w:val="20"/>
          <w:szCs w:val="20"/>
          <w:vertAlign w:val="superscript"/>
          <w:lang w:eastAsia="ca-ES"/>
        </w:rPr>
        <w:footnoteReference w:id="1"/>
      </w: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 xml:space="preserve"> :</w:t>
      </w:r>
    </w:p>
    <w:p w14:paraId="2FEF346A" w14:textId="77777777" w:rsidR="00776689" w:rsidRPr="000D4578" w:rsidRDefault="00776689" w:rsidP="0077668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0"/>
          <w:szCs w:val="20"/>
          <w:lang w:eastAsia="ca-ES"/>
        </w:rPr>
      </w:pPr>
    </w:p>
    <w:tbl>
      <w:tblPr>
        <w:tblW w:w="8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0"/>
        <w:gridCol w:w="1955"/>
        <w:gridCol w:w="2694"/>
        <w:gridCol w:w="2155"/>
      </w:tblGrid>
      <w:tr w:rsidR="00776689" w:rsidRPr="000D4578" w14:paraId="29BCE88A" w14:textId="77777777" w:rsidTr="005E3EDF"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A848D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  <w:r w:rsidRPr="000D4578">
              <w:rPr>
                <w:rFonts w:ascii="Verdana" w:hAnsi="Verdana" w:cs="Arial"/>
                <w:sz w:val="20"/>
                <w:szCs w:val="20"/>
                <w:lang w:eastAsia="ca-ES"/>
              </w:rPr>
              <w:t>Persona autoritzada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7BD7FC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  <w:r w:rsidRPr="000D4578">
              <w:rPr>
                <w:rFonts w:ascii="Verdana" w:hAnsi="Verdana" w:cs="Arial"/>
                <w:sz w:val="20"/>
                <w:szCs w:val="20"/>
                <w:lang w:eastAsia="ca-ES"/>
              </w:rPr>
              <w:t>NIF de l’empresa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19B250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  <w:r w:rsidRPr="000D4578">
              <w:rPr>
                <w:rFonts w:ascii="Verdana" w:hAnsi="Verdana" w:cs="Arial"/>
                <w:sz w:val="20"/>
                <w:szCs w:val="20"/>
                <w:lang w:eastAsia="ca-ES"/>
              </w:rPr>
              <w:t>Correu electrònic per rebre les notificacions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DAAA1C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  <w:r w:rsidRPr="000D4578">
              <w:rPr>
                <w:rFonts w:ascii="Verdana" w:hAnsi="Verdana" w:cs="Arial"/>
                <w:sz w:val="20"/>
                <w:szCs w:val="20"/>
                <w:lang w:eastAsia="ca-ES"/>
              </w:rPr>
              <w:t>Mòbil de l’empresa (opcional)</w:t>
            </w:r>
          </w:p>
        </w:tc>
      </w:tr>
      <w:tr w:rsidR="00776689" w:rsidRPr="000D4578" w14:paraId="0EE366AA" w14:textId="77777777" w:rsidTr="005E3EDF"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1ACFB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5F186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F8171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584C5" w14:textId="77777777" w:rsidR="00776689" w:rsidRPr="000D4578" w:rsidRDefault="00776689" w:rsidP="005E3ED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Verdana" w:hAnsi="Verdana" w:cs="Arial"/>
                <w:sz w:val="20"/>
                <w:szCs w:val="20"/>
                <w:lang w:eastAsia="ca-ES"/>
              </w:rPr>
            </w:pPr>
          </w:p>
        </w:tc>
      </w:tr>
    </w:tbl>
    <w:p w14:paraId="44E64D37" w14:textId="77777777" w:rsidR="00776689" w:rsidRPr="000D4578" w:rsidRDefault="00776689" w:rsidP="00776689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0"/>
          <w:szCs w:val="20"/>
          <w:lang w:eastAsia="ca-ES"/>
        </w:rPr>
      </w:pPr>
    </w:p>
    <w:p w14:paraId="522D1F6E" w14:textId="77777777" w:rsidR="00776689" w:rsidRPr="000D4578" w:rsidRDefault="00776689" w:rsidP="00776689">
      <w:pPr>
        <w:autoSpaceDE w:val="0"/>
        <w:autoSpaceDN w:val="0"/>
        <w:adjustRightInd w:val="0"/>
        <w:jc w:val="both"/>
        <w:rPr>
          <w:rFonts w:ascii="Verdana" w:hAnsi="Verdana" w:cs="Arial"/>
          <w:sz w:val="20"/>
          <w:szCs w:val="20"/>
          <w:lang w:eastAsia="ca-ES"/>
        </w:rPr>
      </w:pPr>
      <w:r w:rsidRPr="000D4578">
        <w:rPr>
          <w:rFonts w:ascii="Verdana" w:hAnsi="Verdana" w:cs="Arial"/>
          <w:sz w:val="20"/>
          <w:szCs w:val="20"/>
          <w:lang w:eastAsia="ca-ES"/>
        </w:rPr>
        <w:t>d’acord amb el previst als articles 40 i següents de la Llei 39/2015, d’1 d’octubre, del procediment administratiu comú de les administracions públiques, en relació amb la disposició addicional quinzena de la Llei 9/2017, de 8 de novembre, de contractes del Sector Públic.</w:t>
      </w:r>
    </w:p>
    <w:p w14:paraId="281BA0BF" w14:textId="77777777" w:rsidR="00776689" w:rsidRPr="000D4578" w:rsidRDefault="00776689" w:rsidP="00776689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>Per a empreses que conformen grup empresarial: que l’empresa .................................... forma part del grup empresarial ....................................... i que l’empresa/les empreses del mateix grup (</w:t>
      </w:r>
      <w:r w:rsidRPr="000D4578">
        <w:rPr>
          <w:rFonts w:ascii="Verdana" w:hAnsi="Verdana" w:cs="Arial"/>
          <w:i/>
          <w:color w:val="000000"/>
          <w:sz w:val="20"/>
          <w:szCs w:val="20"/>
          <w:lang w:eastAsia="ca-ES"/>
        </w:rPr>
        <w:t>nom de les empreses</w:t>
      </w: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 xml:space="preserve">)............................................................... es presenta/en també a la present licitació. </w:t>
      </w:r>
    </w:p>
    <w:p w14:paraId="46F27470" w14:textId="77777777" w:rsidR="00776689" w:rsidRPr="000D4578" w:rsidRDefault="00776689" w:rsidP="00776689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5E69B73D" w14:textId="77777777" w:rsidR="00776689" w:rsidRPr="000D4578" w:rsidRDefault="00776689" w:rsidP="00776689">
      <w:pPr>
        <w:widowControl w:val="0"/>
        <w:numPr>
          <w:ilvl w:val="0"/>
          <w:numId w:val="5"/>
        </w:numPr>
        <w:suppressAutoHyphens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t xml:space="preserve">Que com a signant d’aquesta declaració tinc capacitat suficient, en la representació amb la qual actuo, per comparèixer i signar aquesta declaració i la resta de documentació requerida per contractar, inclosa l’oferta econòmica. </w:t>
      </w:r>
    </w:p>
    <w:p w14:paraId="18A7951A" w14:textId="77777777" w:rsidR="00776689" w:rsidRPr="000D4578" w:rsidRDefault="00776689" w:rsidP="00776689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  <w:lang w:eastAsia="ca-ES"/>
        </w:rPr>
      </w:pPr>
    </w:p>
    <w:p w14:paraId="700FB62C" w14:textId="77777777" w:rsidR="00776689" w:rsidRPr="000D4578" w:rsidRDefault="00776689" w:rsidP="00776689">
      <w:pPr>
        <w:autoSpaceDE w:val="0"/>
        <w:autoSpaceDN w:val="0"/>
        <w:adjustRightInd w:val="0"/>
        <w:rPr>
          <w:rFonts w:ascii="Verdana" w:hAnsi="Verdana" w:cs="Arial"/>
          <w:color w:val="000000"/>
          <w:sz w:val="20"/>
          <w:szCs w:val="20"/>
          <w:lang w:eastAsia="ca-ES"/>
        </w:rPr>
      </w:pPr>
      <w:r w:rsidRPr="000D4578">
        <w:rPr>
          <w:rFonts w:ascii="Verdana" w:hAnsi="Verdana" w:cs="Arial"/>
          <w:color w:val="000000"/>
          <w:sz w:val="20"/>
          <w:szCs w:val="20"/>
          <w:lang w:eastAsia="ca-ES"/>
        </w:rPr>
        <w:lastRenderedPageBreak/>
        <w:t xml:space="preserve">I per què consti, signo electrònicament aquesta declaració responsable. </w:t>
      </w:r>
    </w:p>
    <w:p w14:paraId="4A57EF6C" w14:textId="77777777" w:rsidR="00C1087C" w:rsidRPr="00776689" w:rsidRDefault="00C1087C" w:rsidP="00776689"/>
    <w:sectPr w:rsidR="00C1087C" w:rsidRPr="00776689" w:rsidSect="000D0F24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49264" w14:textId="77777777" w:rsidR="00546F51" w:rsidRDefault="00546F51">
      <w:pPr>
        <w:spacing w:after="0" w:line="240" w:lineRule="auto"/>
      </w:pPr>
      <w:r>
        <w:separator/>
      </w:r>
    </w:p>
  </w:endnote>
  <w:endnote w:type="continuationSeparator" w:id="0">
    <w:p w14:paraId="65B700A2" w14:textId="77777777" w:rsidR="00546F51" w:rsidRDefault="00546F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D8F49362-221C-4531-A39A-2D695C3F91BC}"/>
    <w:embedBold r:id="rId2" w:fontKey="{54DA75D6-5018-45C4-8BB7-43173D63DB4A}"/>
    <w:embedItalic r:id="rId3" w:fontKey="{5F7AD77E-FF63-4588-8204-F8585EAD79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543236FC-409A-468B-9C82-EF1823C76B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1A4572E-A569-41B0-83D3-1363A050AAB6}"/>
    <w:embedBold r:id="rId6" w:fontKey="{D6055BFA-7CA6-4A84-949C-7F46A49481A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94EC0F2-8623-4B71-BC6F-4ED7E158D88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006536" w14:textId="77777777" w:rsidR="00546F51" w:rsidRDefault="00546F51">
      <w:pPr>
        <w:spacing w:after="0" w:line="240" w:lineRule="auto"/>
      </w:pPr>
      <w:r>
        <w:separator/>
      </w:r>
    </w:p>
  </w:footnote>
  <w:footnote w:type="continuationSeparator" w:id="0">
    <w:p w14:paraId="2B0F09C2" w14:textId="77777777" w:rsidR="00546F51" w:rsidRDefault="00546F51">
      <w:pPr>
        <w:spacing w:after="0" w:line="240" w:lineRule="auto"/>
      </w:pPr>
      <w:r>
        <w:continuationSeparator/>
      </w:r>
    </w:p>
  </w:footnote>
  <w:footnote w:id="1">
    <w:p w14:paraId="25CCAAE0" w14:textId="77777777" w:rsidR="00776689" w:rsidRPr="00550DAF" w:rsidRDefault="00776689" w:rsidP="00776689">
      <w:pPr>
        <w:pStyle w:val="Textonotapie"/>
        <w:jc w:val="both"/>
        <w:rPr>
          <w:lang w:val="es-ES"/>
        </w:rPr>
      </w:pPr>
      <w:r w:rsidRPr="004D7C2E">
        <w:rPr>
          <w:rStyle w:val="Refdenotaalpie"/>
          <w:sz w:val="18"/>
          <w:szCs w:val="18"/>
        </w:rPr>
        <w:footnoteRef/>
      </w:r>
      <w:r>
        <w:t xml:space="preserve"> </w:t>
      </w:r>
      <w:r w:rsidRPr="00550DAF">
        <w:rPr>
          <w:rFonts w:ascii="Arial" w:hAnsi="Arial" w:cs="Arial"/>
          <w:sz w:val="14"/>
          <w:szCs w:val="14"/>
        </w:rPr>
        <w:t xml:space="preserve">D’acord amb el que estableix la legislació vigent en matèria de protecció de dades de caràcter personal us informem que les vostres dades seran </w:t>
      </w:r>
      <w:r>
        <w:rPr>
          <w:rFonts w:ascii="Arial" w:hAnsi="Arial" w:cs="Arial"/>
          <w:sz w:val="14"/>
          <w:szCs w:val="14"/>
        </w:rPr>
        <w:t xml:space="preserve">tractades per </w:t>
      </w:r>
      <w:r>
        <w:rPr>
          <w:rFonts w:ascii="Arial" w:hAnsi="Arial" w:cs="Arial"/>
          <w:sz w:val="14"/>
          <w:szCs w:val="14"/>
          <w:lang w:val="ca-ES"/>
        </w:rPr>
        <w:t>l’Ajuntament de Molló</w:t>
      </w:r>
      <w:r w:rsidRPr="00550DAF">
        <w:rPr>
          <w:rFonts w:ascii="Arial" w:hAnsi="Arial" w:cs="Arial"/>
          <w:sz w:val="14"/>
          <w:szCs w:val="14"/>
        </w:rPr>
        <w:t xml:space="preserve">com a responsable del tractament amb la finalitat de gestionar el procediment de contractació. Les dades es tractaran en base al compliment d’una relació </w:t>
      </w:r>
      <w:proofErr w:type="spellStart"/>
      <w:r w:rsidRPr="00550DAF">
        <w:rPr>
          <w:rFonts w:ascii="Arial" w:hAnsi="Arial" w:cs="Arial"/>
          <w:sz w:val="14"/>
          <w:szCs w:val="14"/>
        </w:rPr>
        <w:t>precontractual</w:t>
      </w:r>
      <w:proofErr w:type="spellEnd"/>
      <w:r w:rsidRPr="00550DAF">
        <w:rPr>
          <w:rFonts w:ascii="Arial" w:hAnsi="Arial" w:cs="Arial"/>
          <w:sz w:val="14"/>
          <w:szCs w:val="14"/>
        </w:rPr>
        <w:t xml:space="preserve"> (art. 6.1.b RGPD). Es publicaran les dades del contractista d’acord amb la normativa de transparència i de contractes del sector públic.</w:t>
      </w:r>
      <w:r>
        <w:rPr>
          <w:rFonts w:ascii="Arial" w:hAnsi="Arial" w:cs="Arial"/>
          <w:sz w:val="14"/>
          <w:szCs w:val="14"/>
        </w:rPr>
        <w:t xml:space="preserve"> </w:t>
      </w:r>
      <w:r w:rsidRPr="00550DAF">
        <w:rPr>
          <w:rFonts w:ascii="Arial" w:hAnsi="Arial" w:cs="Arial"/>
          <w:sz w:val="14"/>
          <w:szCs w:val="14"/>
        </w:rPr>
        <w:t xml:space="preserve">Les dades no seran cedides a terceres persones excepte en els casos previstos legalment. Un cop finalitzi el procediment conservarem les seves dades com a part de l’arxiu d’expedients de </w:t>
      </w:r>
      <w:r>
        <w:rPr>
          <w:rFonts w:ascii="Arial" w:hAnsi="Arial" w:cs="Arial"/>
          <w:sz w:val="14"/>
          <w:szCs w:val="14"/>
          <w:lang w:val="ca-ES"/>
        </w:rPr>
        <w:t xml:space="preserve">l’Ajuntament de Molló </w:t>
      </w:r>
      <w:r w:rsidRPr="00550DAF">
        <w:rPr>
          <w:rFonts w:ascii="Arial" w:hAnsi="Arial" w:cs="Arial"/>
          <w:sz w:val="14"/>
          <w:szCs w:val="14"/>
        </w:rPr>
        <w:t>per obligació legal</w:t>
      </w:r>
      <w:r>
        <w:rPr>
          <w:rFonts w:ascii="Arial" w:hAnsi="Arial" w:cs="Arial"/>
          <w:sz w:val="14"/>
          <w:szCs w:val="14"/>
        </w:rPr>
        <w:t>. En qualsevol moment, pot sol·</w:t>
      </w:r>
      <w:r w:rsidRPr="00550DAF">
        <w:rPr>
          <w:rFonts w:ascii="Arial" w:hAnsi="Arial" w:cs="Arial"/>
          <w:sz w:val="14"/>
          <w:szCs w:val="14"/>
        </w:rPr>
        <w:t>licitar l'accés, rectificació, supressió, portabilitat, oposició al tractament i sol·lici</w:t>
      </w:r>
      <w:r>
        <w:rPr>
          <w:rFonts w:ascii="Arial" w:hAnsi="Arial" w:cs="Arial"/>
          <w:sz w:val="14"/>
          <w:szCs w:val="14"/>
        </w:rPr>
        <w:t>tud de limitació del tractament</w:t>
      </w:r>
      <w:r w:rsidRPr="00550DAF">
        <w:rPr>
          <w:rFonts w:ascii="Arial" w:hAnsi="Arial" w:cs="Arial"/>
          <w:sz w:val="14"/>
          <w:szCs w:val="14"/>
        </w:rPr>
        <w:t xml:space="preserve"> mitjançant un escrit adreçat a</w:t>
      </w:r>
      <w:r>
        <w:rPr>
          <w:rFonts w:ascii="Arial" w:hAnsi="Arial" w:cs="Arial"/>
          <w:sz w:val="14"/>
          <w:szCs w:val="14"/>
          <w:lang w:val="ca-ES"/>
        </w:rPr>
        <w:t xml:space="preserve"> l’Ajuntament de Molló</w:t>
      </w:r>
      <w:r w:rsidRPr="00550DAF">
        <w:rPr>
          <w:rFonts w:ascii="Arial" w:hAnsi="Arial" w:cs="Arial"/>
          <w:sz w:val="14"/>
          <w:szCs w:val="14"/>
        </w:rPr>
        <w:t>, Delegat de Protecció de Dades</w:t>
      </w:r>
      <w:r>
        <w:rPr>
          <w:rFonts w:ascii="Arial" w:hAnsi="Arial" w:cs="Arial"/>
          <w:sz w:val="14"/>
          <w:szCs w:val="1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C97889" w14:textId="5D12B158" w:rsidR="00024ED0" w:rsidRPr="00B736D8" w:rsidRDefault="002C0E66" w:rsidP="0070590F">
    <w:pPr>
      <w:spacing w:after="0" w:line="240" w:lineRule="auto"/>
      <w:rPr>
        <w:rFonts w:ascii="Tahoma" w:eastAsia="Times New Roman" w:hAnsi="Tahoma" w:cs="Tahoma"/>
        <w:sz w:val="18"/>
        <w:szCs w:val="18"/>
        <w:lang w:eastAsia="es-ES"/>
      </w:rPr>
    </w:pPr>
    <w:r>
      <w:rPr>
        <w:noProof/>
        <w:lang w:eastAsia="es-ES"/>
      </w:rPr>
      <w:drawing>
        <wp:inline distT="0" distB="0" distL="0" distR="0" wp14:anchorId="040EF45A" wp14:editId="3264B8CF">
          <wp:extent cx="1752600" cy="1440180"/>
          <wp:effectExtent l="0" t="0" r="0" b="7620"/>
          <wp:docPr id="17305618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1440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2202AC" w14:textId="77777777" w:rsidR="00024ED0" w:rsidRPr="006A44DB" w:rsidRDefault="00024ED0" w:rsidP="006A44D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singleLevel"/>
    <w:tmpl w:val="00000006"/>
    <w:name w:val="WW8Num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Times New Roman" w:hint="default"/>
      </w:rPr>
    </w:lvl>
  </w:abstractNum>
  <w:abstractNum w:abstractNumId="1" w15:restartNumberingAfterBreak="0">
    <w:nsid w:val="00000007"/>
    <w:multiLevelType w:val="singleLevel"/>
    <w:tmpl w:val="00000007"/>
    <w:name w:val="WW8Num1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erdana" w:hAnsi="Verdana" w:cs="Times New Roman" w:hint="default"/>
        <w:sz w:val="20"/>
        <w:szCs w:val="20"/>
        <w:lang w:val="ca-ES"/>
      </w:rPr>
    </w:lvl>
  </w:abstractNum>
  <w:abstractNum w:abstractNumId="2" w15:restartNumberingAfterBreak="0">
    <w:nsid w:val="0000000C"/>
    <w:multiLevelType w:val="multilevel"/>
    <w:tmpl w:val="0000000C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015D7120"/>
    <w:multiLevelType w:val="hybridMultilevel"/>
    <w:tmpl w:val="1B805264"/>
    <w:lvl w:ilvl="0" w:tplc="BAB66E62">
      <w:start w:val="5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A6DCF"/>
    <w:multiLevelType w:val="hybridMultilevel"/>
    <w:tmpl w:val="BA78402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4C31DF"/>
    <w:multiLevelType w:val="hybridMultilevel"/>
    <w:tmpl w:val="1C1A6306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811659"/>
    <w:multiLevelType w:val="hybridMultilevel"/>
    <w:tmpl w:val="67E29FF0"/>
    <w:lvl w:ilvl="0" w:tplc="D7EAAEF6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ED2F48"/>
    <w:multiLevelType w:val="hybridMultilevel"/>
    <w:tmpl w:val="42DEA588"/>
    <w:lvl w:ilvl="0" w:tplc="DDD26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0689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73747972">
    <w:abstractNumId w:val="0"/>
  </w:num>
  <w:num w:numId="3" w16cid:durableId="1188330639">
    <w:abstractNumId w:val="1"/>
  </w:num>
  <w:num w:numId="4" w16cid:durableId="1290477737">
    <w:abstractNumId w:val="3"/>
  </w:num>
  <w:num w:numId="5" w16cid:durableId="90276318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10216794">
    <w:abstractNumId w:val="7"/>
  </w:num>
  <w:num w:numId="7" w16cid:durableId="1470004711">
    <w:abstractNumId w:val="6"/>
  </w:num>
  <w:num w:numId="8" w16cid:durableId="1473522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349"/>
    <w:rsid w:val="00024ED0"/>
    <w:rsid w:val="00203164"/>
    <w:rsid w:val="002C0E66"/>
    <w:rsid w:val="00546F51"/>
    <w:rsid w:val="00776689"/>
    <w:rsid w:val="00855B06"/>
    <w:rsid w:val="00880349"/>
    <w:rsid w:val="00C1087C"/>
    <w:rsid w:val="00C53C30"/>
    <w:rsid w:val="00F8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54D4"/>
  <w15:chartTrackingRefBased/>
  <w15:docId w15:val="{1E710388-0FD6-4BFB-B5C4-96A8544FF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xcontentpasted0">
    <w:name w:val="x_x_contentpasted0"/>
    <w:basedOn w:val="Normal"/>
    <w:rsid w:val="00880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Textonotapie">
    <w:name w:val="footnote text"/>
    <w:basedOn w:val="Normal"/>
    <w:link w:val="TextonotapieCar"/>
    <w:uiPriority w:val="99"/>
    <w:rsid w:val="007766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776689"/>
    <w:rPr>
      <w:rFonts w:ascii="Times New Roman" w:eastAsia="Times New Roman" w:hAnsi="Times New Roman" w:cs="Times New Roman"/>
      <w:sz w:val="20"/>
      <w:szCs w:val="20"/>
      <w:lang w:val="x-none" w:eastAsia="es-ES"/>
    </w:rPr>
  </w:style>
  <w:style w:type="character" w:styleId="Refdenotaalpie">
    <w:name w:val="footnote reference"/>
    <w:rsid w:val="0077668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711</Words>
  <Characters>4057</Characters>
  <Application>Microsoft Office Word</Application>
  <DocSecurity>0</DocSecurity>
  <Lines>33</Lines>
  <Paragraphs>9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Diputació de Girona</Company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audifilm</dc:creator>
  <cp:keywords/>
  <dc:description/>
  <cp:lastModifiedBy>Cristina Reig Franch</cp:lastModifiedBy>
  <cp:revision>2</cp:revision>
  <dcterms:created xsi:type="dcterms:W3CDTF">2024-12-18T09:11:00Z</dcterms:created>
  <dcterms:modified xsi:type="dcterms:W3CDTF">2024-12-18T09:11:00Z</dcterms:modified>
</cp:coreProperties>
</file>