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6B9D3" w14:textId="77777777" w:rsidR="00F01D83" w:rsidRPr="00DB6A0B" w:rsidRDefault="00F01D83" w:rsidP="006F7BC0">
      <w:pPr>
        <w:widowControl w:val="0"/>
        <w:tabs>
          <w:tab w:val="left" w:pos="2040"/>
          <w:tab w:val="left" w:pos="2280"/>
          <w:tab w:val="left" w:pos="2440"/>
          <w:tab w:val="left" w:pos="2920"/>
          <w:tab w:val="left" w:pos="3100"/>
          <w:tab w:val="left" w:pos="3660"/>
          <w:tab w:val="left" w:pos="3880"/>
          <w:tab w:val="left" w:pos="5260"/>
          <w:tab w:val="left" w:pos="5540"/>
          <w:tab w:val="left" w:pos="6140"/>
          <w:tab w:val="left" w:pos="6240"/>
          <w:tab w:val="left" w:pos="6720"/>
          <w:tab w:val="left" w:pos="6980"/>
          <w:tab w:val="left" w:pos="7120"/>
          <w:tab w:val="left" w:pos="8480"/>
        </w:tabs>
        <w:autoSpaceDE w:val="0"/>
        <w:autoSpaceDN w:val="0"/>
        <w:adjustRightInd w:val="0"/>
        <w:ind w:right="52"/>
        <w:jc w:val="both"/>
        <w:rPr>
          <w:rFonts w:cs="Arial"/>
          <w:b/>
          <w:bCs/>
          <w:noProof/>
          <w:sz w:val="20"/>
          <w:szCs w:val="20"/>
        </w:rPr>
      </w:pPr>
    </w:p>
    <w:p w14:paraId="1EB7F976" w14:textId="77777777" w:rsidR="00F01D83" w:rsidRPr="00DB6A0B" w:rsidRDefault="00F01D83" w:rsidP="006F7BC0">
      <w:pPr>
        <w:pStyle w:val="Ttol1"/>
        <w:ind w:left="357" w:hanging="357"/>
        <w:rPr>
          <w:rFonts w:ascii="Arial" w:hAnsi="Arial" w:cs="Arial"/>
          <w:sz w:val="20"/>
          <w:szCs w:val="20"/>
        </w:rPr>
      </w:pPr>
      <w:bookmarkStart w:id="0" w:name="_Toc31275618"/>
      <w:bookmarkStart w:id="1" w:name="_Toc31289319"/>
      <w:r w:rsidRPr="00DB6A0B">
        <w:rPr>
          <w:rFonts w:ascii="Arial" w:hAnsi="Arial" w:cs="Arial"/>
          <w:sz w:val="20"/>
          <w:szCs w:val="20"/>
        </w:rPr>
        <w:t xml:space="preserve">ANNEX 5 CLÀUSULA DE PROTECCIÓ DE DADES I DEURE DE CONFIDENCIALITAT </w:t>
      </w:r>
    </w:p>
    <w:p w14:paraId="12E9F7DD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34D6A484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  <w:r w:rsidRPr="00DB6A0B">
        <w:rPr>
          <w:rFonts w:cs="Arial"/>
          <w:sz w:val="20"/>
          <w:szCs w:val="20"/>
          <w:lang w:eastAsia="zh-CN"/>
        </w:rPr>
        <w:t xml:space="preserve">L’execució de l’objecte del contracte 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(referència al contracte – núm. d’expedient)</w:t>
      </w:r>
      <w:r w:rsidRPr="00DB6A0B">
        <w:rPr>
          <w:rFonts w:cs="Arial"/>
          <w:sz w:val="20"/>
          <w:szCs w:val="20"/>
          <w:lang w:eastAsia="zh-CN"/>
        </w:rPr>
        <w:t xml:space="preserve"> relatiu al servei 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(identificar la finalitat del servei)</w:t>
      </w:r>
      <w:r w:rsidRPr="00DB6A0B">
        <w:rPr>
          <w:rFonts w:cs="Arial"/>
          <w:sz w:val="20"/>
          <w:szCs w:val="20"/>
          <w:lang w:eastAsia="zh-CN"/>
        </w:rPr>
        <w:t xml:space="preserve"> no implica el tractament de dades personals, per la qual cosa ni el seu personal ni, en el seu cas, les empreses subcontractades, poden accedir als arxius, documents i sistemes informàtics en què figurin dites dades. No obstant això, en cas de tractament incidental, o en cas que el personal de 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(empresa contractista)</w:t>
      </w:r>
      <w:r w:rsidRPr="00DB6A0B">
        <w:rPr>
          <w:rFonts w:cs="Arial"/>
          <w:i/>
          <w:iCs/>
          <w:sz w:val="20"/>
          <w:szCs w:val="20"/>
          <w:lang w:eastAsia="zh-CN"/>
        </w:rPr>
        <w:t>,</w:t>
      </w:r>
      <w:r w:rsidRPr="00DB6A0B">
        <w:rPr>
          <w:rFonts w:cs="Arial"/>
          <w:sz w:val="20"/>
          <w:szCs w:val="20"/>
          <w:lang w:eastAsia="zh-CN"/>
        </w:rPr>
        <w:t xml:space="preserve"> que per a la realització del treball, requereixi tractar alguna dada del personal al servei de l’administració pública, quedarà subjecte al compliment de tot allò que estableix el Reglament (UE) 2016/679, del Parlament Europeu i del Consell, de 27 d’abril de 2016, relatiu a la protecció de les persones físiques pel que fa al tractament de dades personals i a la lliure circulació d’aquestes dades i pel qual es deroga la Directiva 95/46/CE (d’ara endavant RGPD) i la Llei orgànica 3/2018, de 5 de desembre, de protecció de dades personals i garantia dels drets digitals (d’ara endavant LOPDGDD) i la normativa de desenvolupament. </w:t>
      </w:r>
    </w:p>
    <w:p w14:paraId="29721D84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19E32852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  <w:r w:rsidRPr="00DB6A0B">
        <w:rPr>
          <w:rFonts w:cs="Arial"/>
          <w:sz w:val="20"/>
          <w:szCs w:val="20"/>
          <w:lang w:eastAsia="zh-CN"/>
        </w:rPr>
        <w:t xml:space="preserve">No obstant això, quan el personal de 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(empresa contractista)</w:t>
      </w:r>
      <w:r w:rsidRPr="00DB6A0B">
        <w:rPr>
          <w:rFonts w:cs="Arial"/>
          <w:sz w:val="20"/>
          <w:szCs w:val="20"/>
          <w:lang w:eastAsia="zh-CN"/>
        </w:rPr>
        <w:t xml:space="preserve"> i, en el seu cas, el de les empreses subcontractades accedeixi a dades personals, estarà obligat a guardar secret fins i tot després de la finalització de la relació contractual, sense que en cap cas pugui utilitzar les dades ni revelar-les a tercers. </w:t>
      </w:r>
    </w:p>
    <w:p w14:paraId="3A8EA3B0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0D2A5EDF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  <w:r w:rsidRPr="00DB6A0B">
        <w:rPr>
          <w:rFonts w:cs="Arial"/>
          <w:sz w:val="20"/>
          <w:szCs w:val="20"/>
          <w:lang w:eastAsia="zh-CN"/>
        </w:rPr>
        <w:t xml:space="preserve">El personal de 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(empresa contractista)</w:t>
      </w:r>
      <w:r w:rsidRPr="00DB6A0B">
        <w:rPr>
          <w:rFonts w:cs="Arial"/>
          <w:sz w:val="20"/>
          <w:szCs w:val="20"/>
          <w:lang w:eastAsia="zh-CN"/>
        </w:rPr>
        <w:t xml:space="preserve"> i, en el seu cas el de les empreses subcontractades, tot i que no siguin encarregades del tractament, han de respectar les mesures de seguretat que hagi establert </w:t>
      </w:r>
      <w:r w:rsidRPr="00DB6A0B">
        <w:rPr>
          <w:rFonts w:cs="Arial"/>
          <w:i/>
          <w:iCs/>
          <w:sz w:val="20"/>
          <w:szCs w:val="20"/>
          <w:lang w:eastAsia="zh-CN"/>
        </w:rPr>
        <w:t>l’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(Ajuntament)</w:t>
      </w:r>
      <w:r w:rsidRPr="00DB6A0B">
        <w:rPr>
          <w:rFonts w:cs="Arial"/>
          <w:i/>
          <w:iCs/>
          <w:sz w:val="20"/>
          <w:szCs w:val="20"/>
          <w:lang w:eastAsia="zh-CN"/>
        </w:rPr>
        <w:t>,</w:t>
      </w:r>
      <w:r w:rsidRPr="00DB6A0B">
        <w:rPr>
          <w:rFonts w:cs="Arial"/>
          <w:sz w:val="20"/>
          <w:szCs w:val="20"/>
          <w:lang w:eastAsia="zh-CN"/>
        </w:rPr>
        <w:t xml:space="preserve"> responsable del tractament. En particular, ha de tenir en compte el següent: </w:t>
      </w:r>
    </w:p>
    <w:p w14:paraId="2D8652E0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15262841" w14:textId="77777777" w:rsidR="00F01D83" w:rsidRPr="00DB6A0B" w:rsidRDefault="00F01D83" w:rsidP="00023200">
      <w:pPr>
        <w:widowControl w:val="0"/>
        <w:numPr>
          <w:ilvl w:val="0"/>
          <w:numId w:val="19"/>
        </w:numPr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  <w:r w:rsidRPr="00DB6A0B">
        <w:rPr>
          <w:rFonts w:cs="Arial"/>
          <w:sz w:val="20"/>
          <w:szCs w:val="20"/>
          <w:lang w:eastAsia="zh-CN"/>
        </w:rPr>
        <w:t xml:space="preserve">El personal propi i, en el seu cas,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contracte. </w:t>
      </w:r>
    </w:p>
    <w:p w14:paraId="73E30706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679160F8" w14:textId="77777777" w:rsidR="00F01D83" w:rsidRPr="00DB6A0B" w:rsidRDefault="00F01D83" w:rsidP="00023200">
      <w:pPr>
        <w:widowControl w:val="0"/>
        <w:numPr>
          <w:ilvl w:val="0"/>
          <w:numId w:val="19"/>
        </w:numPr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  <w:r w:rsidRPr="00DB6A0B">
        <w:rPr>
          <w:rFonts w:cs="Arial"/>
          <w:sz w:val="20"/>
          <w:szCs w:val="20"/>
          <w:lang w:eastAsia="zh-CN"/>
        </w:rPr>
        <w:t xml:space="preserve">No es podran emprar les dades i informacions derivades de l’execució del contracte per a finalitats diferents de les necessàries per al compliment d’aquest contracte, ni podran cedir-se a tercers, ni copiar-se o reproduir-se, excepte en la forma i condicions necessàries per a garantir la seguretat de les mateixes i la recuperació de la informació davant de fallides o accidents. </w:t>
      </w:r>
    </w:p>
    <w:p w14:paraId="4F420A98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339D56C4" w14:textId="77777777" w:rsidR="00F01D83" w:rsidRPr="00DB6A0B" w:rsidRDefault="00F01D83" w:rsidP="00023200">
      <w:pPr>
        <w:widowControl w:val="0"/>
        <w:numPr>
          <w:ilvl w:val="0"/>
          <w:numId w:val="19"/>
        </w:numPr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  <w:r w:rsidRPr="00DB6A0B">
        <w:rPr>
          <w:rFonts w:cs="Arial"/>
          <w:sz w:val="20"/>
          <w:szCs w:val="20"/>
          <w:lang w:eastAsia="zh-CN"/>
        </w:rPr>
        <w:t xml:space="preserve">En tot el procés d’execució de les tasques pròpies del contracte, 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(empresa contractista)</w:t>
      </w:r>
      <w:r w:rsidRPr="00DB6A0B">
        <w:rPr>
          <w:rFonts w:cs="Arial"/>
          <w:sz w:val="20"/>
          <w:szCs w:val="20"/>
          <w:lang w:eastAsia="zh-CN"/>
        </w:rPr>
        <w:t xml:space="preserve"> i, en el seu cas, les empreses subcontractades han de complir estrictes normes de seguretat a fi d’assegurar en tot moment la confidencialitat, la integritat i la disponibilitat de la informació referent a les tasques executades. </w:t>
      </w:r>
    </w:p>
    <w:p w14:paraId="3616661C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14580FE6" w14:textId="77777777" w:rsidR="00F01D83" w:rsidRPr="00DB6A0B" w:rsidRDefault="00F01D83" w:rsidP="00023200">
      <w:pPr>
        <w:widowControl w:val="0"/>
        <w:numPr>
          <w:ilvl w:val="0"/>
          <w:numId w:val="19"/>
        </w:numPr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  <w:r w:rsidRPr="00DB6A0B">
        <w:rPr>
          <w:rFonts w:cs="Arial"/>
          <w:sz w:val="20"/>
          <w:szCs w:val="20"/>
          <w:lang w:eastAsia="zh-CN"/>
        </w:rPr>
        <w:t xml:space="preserve">Igualment, caldrà garantir la seguretat i la confidencialitat de la informació continguda en la documentació dels registres i seguiments duts per 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(empresa contractista)</w:t>
      </w:r>
      <w:r w:rsidRPr="00DB6A0B">
        <w:rPr>
          <w:rFonts w:cs="Arial"/>
          <w:sz w:val="20"/>
          <w:szCs w:val="20"/>
          <w:lang w:eastAsia="zh-CN"/>
        </w:rPr>
        <w:t xml:space="preserve"> respecte al procés d’execució. </w:t>
      </w:r>
    </w:p>
    <w:p w14:paraId="1166A839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2A5058FE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  <w:r w:rsidRPr="00DB6A0B">
        <w:rPr>
          <w:rFonts w:cs="Arial"/>
          <w:i/>
          <w:iCs/>
          <w:sz w:val="20"/>
          <w:szCs w:val="20"/>
          <w:lang w:eastAsia="zh-CN"/>
        </w:rPr>
        <w:t>L’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(empresa contractista)</w:t>
      </w:r>
      <w:r w:rsidRPr="00DB6A0B">
        <w:rPr>
          <w:rFonts w:cs="Arial"/>
          <w:sz w:val="20"/>
          <w:szCs w:val="20"/>
          <w:lang w:eastAsia="zh-CN"/>
        </w:rPr>
        <w:t xml:space="preserve"> ha de posar en coneixement dels treballadors afectats les mesures establertes a la clàusula anterior i conservar l’acreditació de la comunicació d’aquest deure. Així mateix</w:t>
      </w:r>
      <w:r w:rsidRPr="00DB6A0B">
        <w:rPr>
          <w:rFonts w:cs="Arial"/>
          <w:i/>
          <w:iCs/>
          <w:sz w:val="20"/>
          <w:szCs w:val="20"/>
          <w:lang w:eastAsia="zh-CN"/>
        </w:rPr>
        <w:t xml:space="preserve">, 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(empresa contractista)</w:t>
      </w:r>
      <w:r w:rsidRPr="00DB6A0B">
        <w:rPr>
          <w:rFonts w:cs="Arial"/>
          <w:sz w:val="20"/>
          <w:szCs w:val="20"/>
          <w:lang w:eastAsia="zh-CN"/>
        </w:rPr>
        <w:t xml:space="preserve"> ha de posar en coneixement del responsable del tractament, de forma immediata, qualsevol incidència que es produeixi durant l’execució del contracte que pugui afectar la integritat o la confidencialitat de les dades personals afectades per aquest incident. L’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(empresa contractista)</w:t>
      </w:r>
      <w:r w:rsidRPr="00DB6A0B">
        <w:rPr>
          <w:rFonts w:cs="Arial"/>
          <w:sz w:val="20"/>
          <w:szCs w:val="20"/>
          <w:lang w:eastAsia="zh-CN"/>
        </w:rPr>
        <w:t xml:space="preserve"> haurà de retornar tots aquells suports o materials que continguin dades personals a 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>(l’ajuntament)</w:t>
      </w:r>
      <w:r w:rsidRPr="00DB6A0B">
        <w:rPr>
          <w:rFonts w:cs="Arial"/>
          <w:sz w:val="20"/>
          <w:szCs w:val="20"/>
          <w:lang w:eastAsia="zh-CN"/>
        </w:rPr>
        <w:t xml:space="preserve"> o destruir-los, immediatament després de la finalització de les tasques que n’han originat l’ús temporal, i en qualsevol cas, a la finalització del projecte o de la relació laboral. L’incompliment del que s’estableix en els apartats anteriors pot donar lloc a què 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t xml:space="preserve">(empresa </w:t>
      </w:r>
      <w:r w:rsidRPr="00DB6A0B">
        <w:rPr>
          <w:rFonts w:cs="Arial"/>
          <w:i/>
          <w:iCs/>
          <w:color w:val="FF0000"/>
          <w:sz w:val="20"/>
          <w:szCs w:val="20"/>
          <w:lang w:eastAsia="zh-CN"/>
        </w:rPr>
        <w:lastRenderedPageBreak/>
        <w:t>contractista)</w:t>
      </w:r>
      <w:r w:rsidRPr="00DB6A0B">
        <w:rPr>
          <w:rFonts w:cs="Arial"/>
          <w:sz w:val="20"/>
          <w:szCs w:val="20"/>
          <w:lang w:eastAsia="zh-CN"/>
        </w:rPr>
        <w:t xml:space="preserve"> sigui considerada responsable del tractament, als efectes d’aplicar el règim sancionador i de responsabilitats previst a la normativa de protecció de dades.</w:t>
      </w:r>
    </w:p>
    <w:p w14:paraId="6772CA48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39C72D55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2922F56A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  <w:r w:rsidRPr="00DB6A0B">
        <w:rPr>
          <w:rFonts w:cs="Arial"/>
          <w:sz w:val="20"/>
          <w:szCs w:val="20"/>
          <w:lang w:eastAsia="zh-CN"/>
        </w:rPr>
        <w:t xml:space="preserve"> ............., a .........de/d’ ......... de 20...</w:t>
      </w:r>
    </w:p>
    <w:p w14:paraId="3D2DADB0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1C6D0C09" w14:textId="77777777" w:rsidR="00F01D83" w:rsidRPr="00DB6A0B" w:rsidRDefault="00F01D83" w:rsidP="006F7BC0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  <w:lang w:eastAsia="zh-CN"/>
        </w:rPr>
      </w:pPr>
    </w:p>
    <w:p w14:paraId="27F66D8F" w14:textId="02ED0537" w:rsidR="00F01D83" w:rsidRPr="00DB6A0B" w:rsidRDefault="00F01D83" w:rsidP="00145313">
      <w:pPr>
        <w:widowControl w:val="0"/>
        <w:suppressAutoHyphens/>
        <w:autoSpaceDE w:val="0"/>
        <w:ind w:right="51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  <w:lang w:eastAsia="zh-CN"/>
        </w:rPr>
        <w:t xml:space="preserve"> Signat, ..............</w:t>
      </w:r>
      <w:bookmarkEnd w:id="0"/>
      <w:bookmarkEnd w:id="1"/>
    </w:p>
    <w:sectPr w:rsidR="00F01D83" w:rsidRPr="00DB6A0B" w:rsidSect="00F01D83">
      <w:headerReference w:type="default" r:id="rId7"/>
      <w:footerReference w:type="even" r:id="rId8"/>
      <w:footerReference w:type="default" r:id="rId9"/>
      <w:pgSz w:w="11900" w:h="16840"/>
      <w:pgMar w:top="1985" w:right="1418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45C9C" w14:textId="77777777" w:rsidR="00F01D83" w:rsidRDefault="00F01D83" w:rsidP="00F01D83">
      <w:r>
        <w:separator/>
      </w:r>
    </w:p>
  </w:endnote>
  <w:endnote w:type="continuationSeparator" w:id="0">
    <w:p w14:paraId="1208D281" w14:textId="77777777" w:rsidR="00F01D83" w:rsidRDefault="00F01D83" w:rsidP="00F0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7061E" w14:textId="77777777" w:rsidR="00F01D83" w:rsidRDefault="00F01D83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827A73" w14:textId="77777777" w:rsidR="00F01D83" w:rsidRDefault="00F01D8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4052434"/>
      <w:docPartObj>
        <w:docPartGallery w:val="Page Numbers (Bottom of Page)"/>
        <w:docPartUnique/>
      </w:docPartObj>
    </w:sdtPr>
    <w:sdtEndPr/>
    <w:sdtContent>
      <w:p w14:paraId="72793435" w14:textId="7BA72C3F" w:rsidR="007C6966" w:rsidRDefault="007C6966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B10A33" w14:textId="77777777" w:rsidR="00F01D83" w:rsidRDefault="00F01D83" w:rsidP="00B9412B">
    <w:pPr>
      <w:pStyle w:val="Peu"/>
      <w:tabs>
        <w:tab w:val="clear" w:pos="4252"/>
        <w:tab w:val="clear" w:pos="8504"/>
        <w:tab w:val="left" w:pos="1470"/>
      </w:tabs>
      <w:ind w:right="360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9C55B" w14:textId="77777777" w:rsidR="00F01D83" w:rsidRDefault="00F01D83" w:rsidP="00F01D83">
      <w:r>
        <w:separator/>
      </w:r>
    </w:p>
  </w:footnote>
  <w:footnote w:type="continuationSeparator" w:id="0">
    <w:p w14:paraId="3FF6E730" w14:textId="77777777" w:rsidR="00F01D83" w:rsidRDefault="00F01D83" w:rsidP="00F01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EFEC0" w14:textId="3D301D97" w:rsidR="00F01D83" w:rsidRDefault="00F01D83" w:rsidP="00F01D83">
    <w:pPr>
      <w:pStyle w:val="Capalera"/>
    </w:pPr>
    <w:r>
      <w:rPr>
        <w:noProof/>
        <w14:ligatures w14:val="standardContextual"/>
      </w:rPr>
      <w:drawing>
        <wp:inline distT="0" distB="0" distL="0" distR="0" wp14:anchorId="79EC02CB" wp14:editId="56D45B75">
          <wp:extent cx="2464361" cy="965420"/>
          <wp:effectExtent l="0" t="0" r="0" b="6350"/>
          <wp:docPr id="559314676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314676" name="Imatge 559314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361" cy="96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A20036" w14:textId="5F6F3271" w:rsidR="00F01D83" w:rsidRDefault="00F01D83" w:rsidP="00F01D83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4302520002-2024-0000159</w:t>
    </w:r>
  </w:p>
  <w:p w14:paraId="39FC2C0C" w14:textId="519E2746" w:rsidR="00F01D83" w:rsidRPr="00F01D83" w:rsidRDefault="00F01D83" w:rsidP="00F01D83">
    <w:pPr>
      <w:pStyle w:val="Capalera"/>
      <w:rPr>
        <w:sz w:val="16"/>
        <w:szCs w:val="16"/>
      </w:rPr>
    </w:pPr>
    <w:r>
      <w:rPr>
        <w:sz w:val="16"/>
        <w:szCs w:val="16"/>
      </w:rPr>
      <w:t>SECRETARIA-INTERVENCIO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B"/>
    <w:multiLevelType w:val="singleLevel"/>
    <w:tmpl w:val="F80694C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3" w15:restartNumberingAfterBreak="0">
    <w:nsid w:val="00000015"/>
    <w:multiLevelType w:val="singleLevel"/>
    <w:tmpl w:val="00000015"/>
    <w:name w:val="WW8Num3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4" w15:restartNumberingAfterBreak="0">
    <w:nsid w:val="0000001B"/>
    <w:multiLevelType w:val="singleLevel"/>
    <w:tmpl w:val="0000001B"/>
    <w:name w:val="WW8Num2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85D99"/>
    <w:multiLevelType w:val="hybridMultilevel"/>
    <w:tmpl w:val="0486C1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052E27"/>
    <w:multiLevelType w:val="hybridMultilevel"/>
    <w:tmpl w:val="7608AEF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6DD0721"/>
    <w:multiLevelType w:val="hybridMultilevel"/>
    <w:tmpl w:val="C7A0B882"/>
    <w:lvl w:ilvl="0" w:tplc="DE108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w w:val="109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965C5"/>
    <w:multiLevelType w:val="hybridMultilevel"/>
    <w:tmpl w:val="E220923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C327B0C"/>
    <w:multiLevelType w:val="hybridMultilevel"/>
    <w:tmpl w:val="7480EB2A"/>
    <w:lvl w:ilvl="0" w:tplc="153E59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2D1E93"/>
    <w:multiLevelType w:val="hybridMultilevel"/>
    <w:tmpl w:val="60286D0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7942B7"/>
    <w:multiLevelType w:val="hybridMultilevel"/>
    <w:tmpl w:val="3F94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D8011A"/>
    <w:multiLevelType w:val="hybridMultilevel"/>
    <w:tmpl w:val="99D04A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54691"/>
    <w:multiLevelType w:val="hybridMultilevel"/>
    <w:tmpl w:val="C7C20EF0"/>
    <w:lvl w:ilvl="0" w:tplc="395A7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69426A"/>
    <w:multiLevelType w:val="hybridMultilevel"/>
    <w:tmpl w:val="05000E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E1A16"/>
    <w:multiLevelType w:val="hybridMultilevel"/>
    <w:tmpl w:val="FAD20364"/>
    <w:lvl w:ilvl="0" w:tplc="395A7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733ED6"/>
    <w:multiLevelType w:val="hybridMultilevel"/>
    <w:tmpl w:val="5A5851B6"/>
    <w:lvl w:ilvl="0" w:tplc="C8C492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F82F2C"/>
    <w:multiLevelType w:val="hybridMultilevel"/>
    <w:tmpl w:val="E01881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B25B0B"/>
    <w:multiLevelType w:val="hybridMultilevel"/>
    <w:tmpl w:val="CA14D666"/>
    <w:lvl w:ilvl="0" w:tplc="AB1613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D2283A"/>
    <w:multiLevelType w:val="hybridMultilevel"/>
    <w:tmpl w:val="0420C0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F3E12"/>
    <w:multiLevelType w:val="hybridMultilevel"/>
    <w:tmpl w:val="071C1242"/>
    <w:lvl w:ilvl="0" w:tplc="00000003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7142EB"/>
    <w:multiLevelType w:val="hybridMultilevel"/>
    <w:tmpl w:val="09DA388A"/>
    <w:lvl w:ilvl="0" w:tplc="C49639F6">
      <w:start w:val="1"/>
      <w:numFmt w:val="decimal"/>
      <w:lvlText w:val="%1."/>
      <w:lvlJc w:val="left"/>
      <w:pPr>
        <w:tabs>
          <w:tab w:val="num" w:pos="360"/>
        </w:tabs>
      </w:pPr>
    </w:lvl>
    <w:lvl w:ilvl="1" w:tplc="0D9EC9F2">
      <w:start w:val="1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eastAsia="Times New Roman" w:hAnsi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65AA3"/>
    <w:multiLevelType w:val="hybridMultilevel"/>
    <w:tmpl w:val="CF1638D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EB049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54D646D"/>
    <w:multiLevelType w:val="hybridMultilevel"/>
    <w:tmpl w:val="0F6881D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394919"/>
    <w:multiLevelType w:val="hybridMultilevel"/>
    <w:tmpl w:val="2C96E2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CF472E"/>
    <w:multiLevelType w:val="hybridMultilevel"/>
    <w:tmpl w:val="0AE8A432"/>
    <w:lvl w:ilvl="0" w:tplc="D65C28E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4EBC59D4"/>
    <w:multiLevelType w:val="hybridMultilevel"/>
    <w:tmpl w:val="4C98C098"/>
    <w:lvl w:ilvl="0" w:tplc="153E59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6627F4"/>
    <w:multiLevelType w:val="hybridMultilevel"/>
    <w:tmpl w:val="2AD80388"/>
    <w:lvl w:ilvl="0" w:tplc="1818B85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2670950"/>
    <w:multiLevelType w:val="hybridMultilevel"/>
    <w:tmpl w:val="573C08C8"/>
    <w:lvl w:ilvl="0" w:tplc="153E59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6222235E">
      <w:numFmt w:val="bullet"/>
      <w:lvlText w:val="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AD74EE"/>
    <w:multiLevelType w:val="hybridMultilevel"/>
    <w:tmpl w:val="4F280BA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D12A78"/>
    <w:multiLevelType w:val="hybridMultilevel"/>
    <w:tmpl w:val="D07EE81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0E42DB"/>
    <w:multiLevelType w:val="hybridMultilevel"/>
    <w:tmpl w:val="7076E10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B016D79"/>
    <w:multiLevelType w:val="hybridMultilevel"/>
    <w:tmpl w:val="149CF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4757C"/>
    <w:multiLevelType w:val="hybridMultilevel"/>
    <w:tmpl w:val="1EFC0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D0DB7"/>
    <w:multiLevelType w:val="hybridMultilevel"/>
    <w:tmpl w:val="CE9818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904B9"/>
    <w:multiLevelType w:val="hybridMultilevel"/>
    <w:tmpl w:val="A4F604E0"/>
    <w:lvl w:ilvl="0" w:tplc="9FF020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97112F"/>
    <w:multiLevelType w:val="hybridMultilevel"/>
    <w:tmpl w:val="B1E2C1D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9135C2"/>
    <w:multiLevelType w:val="hybridMultilevel"/>
    <w:tmpl w:val="25DEF86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CE0CC0"/>
    <w:multiLevelType w:val="hybridMultilevel"/>
    <w:tmpl w:val="943EA63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F1691"/>
    <w:multiLevelType w:val="hybridMultilevel"/>
    <w:tmpl w:val="7708EBA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D09FA"/>
    <w:multiLevelType w:val="hybridMultilevel"/>
    <w:tmpl w:val="5882E0F4"/>
    <w:lvl w:ilvl="0" w:tplc="153E59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3241473">
    <w:abstractNumId w:val="30"/>
  </w:num>
  <w:num w:numId="2" w16cid:durableId="2130931938">
    <w:abstractNumId w:val="1"/>
  </w:num>
  <w:num w:numId="3" w16cid:durableId="1523401325">
    <w:abstractNumId w:val="28"/>
  </w:num>
  <w:num w:numId="4" w16cid:durableId="267666125">
    <w:abstractNumId w:val="6"/>
  </w:num>
  <w:num w:numId="5" w16cid:durableId="27032566">
    <w:abstractNumId w:val="42"/>
  </w:num>
  <w:num w:numId="6" w16cid:durableId="1292517976">
    <w:abstractNumId w:val="14"/>
  </w:num>
  <w:num w:numId="7" w16cid:durableId="1558667119">
    <w:abstractNumId w:val="16"/>
  </w:num>
  <w:num w:numId="8" w16cid:durableId="1641224368">
    <w:abstractNumId w:val="17"/>
  </w:num>
  <w:num w:numId="9" w16cid:durableId="1345126902">
    <w:abstractNumId w:val="19"/>
  </w:num>
  <w:num w:numId="10" w16cid:durableId="2073842784">
    <w:abstractNumId w:val="38"/>
  </w:num>
  <w:num w:numId="11" w16cid:durableId="1034692200">
    <w:abstractNumId w:val="10"/>
  </w:num>
  <w:num w:numId="12" w16cid:durableId="308944827">
    <w:abstractNumId w:val="31"/>
  </w:num>
  <w:num w:numId="13" w16cid:durableId="244806391">
    <w:abstractNumId w:val="44"/>
  </w:num>
  <w:num w:numId="14" w16cid:durableId="815561455">
    <w:abstractNumId w:val="29"/>
  </w:num>
  <w:num w:numId="15" w16cid:durableId="2122845290">
    <w:abstractNumId w:val="23"/>
  </w:num>
  <w:num w:numId="16" w16cid:durableId="1815219956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1124948">
    <w:abstractNumId w:val="37"/>
  </w:num>
  <w:num w:numId="18" w16cid:durableId="1527334077">
    <w:abstractNumId w:val="13"/>
  </w:num>
  <w:num w:numId="19" w16cid:durableId="573928836">
    <w:abstractNumId w:val="35"/>
  </w:num>
  <w:num w:numId="20" w16cid:durableId="238757009">
    <w:abstractNumId w:val="12"/>
  </w:num>
  <w:num w:numId="21" w16cid:durableId="448547754">
    <w:abstractNumId w:val="36"/>
  </w:num>
  <w:num w:numId="22" w16cid:durableId="112284773">
    <w:abstractNumId w:val="24"/>
  </w:num>
  <w:num w:numId="23" w16cid:durableId="1872567537">
    <w:abstractNumId w:val="41"/>
  </w:num>
  <w:num w:numId="24" w16cid:durableId="75591998">
    <w:abstractNumId w:val="33"/>
  </w:num>
  <w:num w:numId="25" w16cid:durableId="939144184">
    <w:abstractNumId w:val="32"/>
  </w:num>
  <w:num w:numId="26" w16cid:durableId="1821455590">
    <w:abstractNumId w:val="9"/>
  </w:num>
  <w:num w:numId="27" w16cid:durableId="578755322">
    <w:abstractNumId w:val="27"/>
  </w:num>
  <w:num w:numId="28" w16cid:durableId="379787175">
    <w:abstractNumId w:val="11"/>
  </w:num>
  <w:num w:numId="29" w16cid:durableId="201790132">
    <w:abstractNumId w:val="40"/>
  </w:num>
  <w:num w:numId="30" w16cid:durableId="998115783">
    <w:abstractNumId w:val="39"/>
  </w:num>
  <w:num w:numId="31" w16cid:durableId="1351755463">
    <w:abstractNumId w:val="26"/>
  </w:num>
  <w:num w:numId="32" w16cid:durableId="2010519310">
    <w:abstractNumId w:val="18"/>
  </w:num>
  <w:num w:numId="33" w16cid:durableId="1005473606">
    <w:abstractNumId w:val="43"/>
  </w:num>
  <w:num w:numId="34" w16cid:durableId="991326712">
    <w:abstractNumId w:val="5"/>
  </w:num>
  <w:num w:numId="35" w16cid:durableId="1061946243">
    <w:abstractNumId w:val="25"/>
  </w:num>
  <w:num w:numId="36" w16cid:durableId="1367606469">
    <w:abstractNumId w:val="21"/>
  </w:num>
  <w:num w:numId="37" w16cid:durableId="1252354583">
    <w:abstractNumId w:val="8"/>
  </w:num>
  <w:num w:numId="38" w16cid:durableId="959341558">
    <w:abstractNumId w:val="20"/>
  </w:num>
  <w:num w:numId="39" w16cid:durableId="826089868">
    <w:abstractNumId w:val="15"/>
  </w:num>
  <w:num w:numId="40" w16cid:durableId="1931892253">
    <w:abstractNumId w:val="34"/>
  </w:num>
  <w:num w:numId="41" w16cid:durableId="422344041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83"/>
    <w:rsid w:val="00005FE5"/>
    <w:rsid w:val="000070C5"/>
    <w:rsid w:val="00023200"/>
    <w:rsid w:val="00023C37"/>
    <w:rsid w:val="00041EBE"/>
    <w:rsid w:val="000518E8"/>
    <w:rsid w:val="000C63C6"/>
    <w:rsid w:val="000D2B64"/>
    <w:rsid w:val="00131119"/>
    <w:rsid w:val="00145313"/>
    <w:rsid w:val="001748B8"/>
    <w:rsid w:val="001C1351"/>
    <w:rsid w:val="002D37C7"/>
    <w:rsid w:val="00317030"/>
    <w:rsid w:val="003373B9"/>
    <w:rsid w:val="00342CE6"/>
    <w:rsid w:val="003F2B00"/>
    <w:rsid w:val="004A0C72"/>
    <w:rsid w:val="004B0CCC"/>
    <w:rsid w:val="00575F3E"/>
    <w:rsid w:val="005934F5"/>
    <w:rsid w:val="005C0C55"/>
    <w:rsid w:val="005C686A"/>
    <w:rsid w:val="00683294"/>
    <w:rsid w:val="006B548E"/>
    <w:rsid w:val="006D357C"/>
    <w:rsid w:val="006F02D1"/>
    <w:rsid w:val="006F47A3"/>
    <w:rsid w:val="006F7219"/>
    <w:rsid w:val="006F7BC0"/>
    <w:rsid w:val="00765A21"/>
    <w:rsid w:val="007769B5"/>
    <w:rsid w:val="007A10EF"/>
    <w:rsid w:val="007C6966"/>
    <w:rsid w:val="00814E5D"/>
    <w:rsid w:val="00855B2D"/>
    <w:rsid w:val="008569F7"/>
    <w:rsid w:val="00881DAB"/>
    <w:rsid w:val="00902BB4"/>
    <w:rsid w:val="00907FB6"/>
    <w:rsid w:val="0091216D"/>
    <w:rsid w:val="00932EC2"/>
    <w:rsid w:val="00934CA9"/>
    <w:rsid w:val="00983EA7"/>
    <w:rsid w:val="009911C2"/>
    <w:rsid w:val="00A10545"/>
    <w:rsid w:val="00A311A7"/>
    <w:rsid w:val="00A43678"/>
    <w:rsid w:val="00A5172F"/>
    <w:rsid w:val="00A618A6"/>
    <w:rsid w:val="00AB0985"/>
    <w:rsid w:val="00AF1F17"/>
    <w:rsid w:val="00AF2F63"/>
    <w:rsid w:val="00B162C3"/>
    <w:rsid w:val="00B364FE"/>
    <w:rsid w:val="00B44081"/>
    <w:rsid w:val="00B44DAE"/>
    <w:rsid w:val="00BA0DBE"/>
    <w:rsid w:val="00BC3FB6"/>
    <w:rsid w:val="00C01289"/>
    <w:rsid w:val="00C06F6C"/>
    <w:rsid w:val="00C41E84"/>
    <w:rsid w:val="00C66C3E"/>
    <w:rsid w:val="00C85E9F"/>
    <w:rsid w:val="00D012BF"/>
    <w:rsid w:val="00D120AE"/>
    <w:rsid w:val="00D1464C"/>
    <w:rsid w:val="00D56B33"/>
    <w:rsid w:val="00DB6A0B"/>
    <w:rsid w:val="00DD6B6B"/>
    <w:rsid w:val="00DF7DC9"/>
    <w:rsid w:val="00E22D92"/>
    <w:rsid w:val="00E3028A"/>
    <w:rsid w:val="00E3572F"/>
    <w:rsid w:val="00E53D9F"/>
    <w:rsid w:val="00EA3819"/>
    <w:rsid w:val="00EB304A"/>
    <w:rsid w:val="00ED0C8E"/>
    <w:rsid w:val="00ED2351"/>
    <w:rsid w:val="00EF03A7"/>
    <w:rsid w:val="00F01D83"/>
    <w:rsid w:val="00F1231E"/>
    <w:rsid w:val="00F2324A"/>
    <w:rsid w:val="00F2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C4A96"/>
  <w15:chartTrackingRefBased/>
  <w15:docId w15:val="{B1509967-851F-4ECE-B368-7E7A23ED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D8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paragraph" w:styleId="Ttol1">
    <w:name w:val="heading 1"/>
    <w:aliases w:val="Car"/>
    <w:basedOn w:val="Normal"/>
    <w:next w:val="Normal"/>
    <w:link w:val="Ttol1Car"/>
    <w:qFormat/>
    <w:rsid w:val="00F01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aliases w:val="Título 31"/>
    <w:basedOn w:val="Normal"/>
    <w:next w:val="Normal"/>
    <w:link w:val="Ttol2Car"/>
    <w:unhideWhenUsed/>
    <w:qFormat/>
    <w:rsid w:val="00F01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nhideWhenUsed/>
    <w:qFormat/>
    <w:rsid w:val="00F01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nhideWhenUsed/>
    <w:qFormat/>
    <w:rsid w:val="00F01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nhideWhenUsed/>
    <w:qFormat/>
    <w:rsid w:val="00F01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nhideWhenUsed/>
    <w:qFormat/>
    <w:rsid w:val="00F01D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nhideWhenUsed/>
    <w:qFormat/>
    <w:rsid w:val="00F01D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nhideWhenUsed/>
    <w:qFormat/>
    <w:rsid w:val="00F01D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nhideWhenUsed/>
    <w:qFormat/>
    <w:rsid w:val="00F01D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Car Car1"/>
    <w:basedOn w:val="Lletraperdefectedelpargraf"/>
    <w:link w:val="Ttol1"/>
    <w:uiPriority w:val="9"/>
    <w:rsid w:val="00F01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aliases w:val="Título 31 Car"/>
    <w:basedOn w:val="Lletraperdefectedelpargraf"/>
    <w:link w:val="Ttol2"/>
    <w:uiPriority w:val="9"/>
    <w:semiHidden/>
    <w:rsid w:val="00F01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F01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01D83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01D83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01D83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01D83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01D83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01D8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01D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F01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01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F01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1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F01D83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F01D83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F01D83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01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01D83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01D83"/>
    <w:rPr>
      <w:b/>
      <w:bCs/>
      <w:smallCaps/>
      <w:color w:val="2F5496" w:themeColor="accent1" w:themeShade="BF"/>
      <w:spacing w:val="5"/>
    </w:rPr>
  </w:style>
  <w:style w:type="paragraph" w:styleId="Textdenotaapeudepgina">
    <w:name w:val="footnote text"/>
    <w:aliases w:val=" Car"/>
    <w:basedOn w:val="Normal"/>
    <w:link w:val="TextdenotaapeudepginaCar"/>
    <w:uiPriority w:val="99"/>
    <w:rsid w:val="00F01D83"/>
    <w:rPr>
      <w:sz w:val="20"/>
      <w:szCs w:val="20"/>
    </w:rPr>
  </w:style>
  <w:style w:type="character" w:customStyle="1" w:styleId="TextdenotaapeudepginaCar">
    <w:name w:val="Text de nota a peu de pàgina Car"/>
    <w:aliases w:val=" Car Car"/>
    <w:basedOn w:val="Lletraperdefectedelpargraf"/>
    <w:link w:val="Textdenotaapeudepgina"/>
    <w:uiPriority w:val="99"/>
    <w:rsid w:val="00F01D83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styleId="Refernciadenotaapeudepgina">
    <w:name w:val="footnote reference"/>
    <w:uiPriority w:val="99"/>
    <w:semiHidden/>
    <w:rsid w:val="00F01D83"/>
    <w:rPr>
      <w:vertAlign w:val="superscript"/>
    </w:rPr>
  </w:style>
  <w:style w:type="paragraph" w:styleId="Textindependent2">
    <w:name w:val="Body Text 2"/>
    <w:basedOn w:val="Normal"/>
    <w:link w:val="Textindependent2Car"/>
    <w:semiHidden/>
    <w:rsid w:val="00F01D83"/>
    <w:pPr>
      <w:jc w:val="both"/>
    </w:pPr>
  </w:style>
  <w:style w:type="character" w:customStyle="1" w:styleId="Textindependent2Car">
    <w:name w:val="Text independent 2 Car"/>
    <w:basedOn w:val="Lletraperdefectedelpargraf"/>
    <w:link w:val="Textindependent2"/>
    <w:semiHidden/>
    <w:rsid w:val="00F01D83"/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paragraph" w:styleId="Textdebloc">
    <w:name w:val="Block Text"/>
    <w:basedOn w:val="Normal"/>
    <w:semiHidden/>
    <w:rsid w:val="00F01D83"/>
    <w:pPr>
      <w:ind w:left="-29" w:right="-23"/>
      <w:jc w:val="both"/>
    </w:pPr>
    <w:rPr>
      <w:lang w:val="es-ES_tradnl"/>
    </w:rPr>
  </w:style>
  <w:style w:type="paragraph" w:styleId="Textindependent">
    <w:name w:val="Body Text"/>
    <w:basedOn w:val="Normal"/>
    <w:link w:val="TextindependentCar"/>
    <w:semiHidden/>
    <w:rsid w:val="00F01D83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jc w:val="both"/>
    </w:pPr>
    <w:rPr>
      <w:noProof/>
      <w:lang w:val="es-ES_tradnl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F01D83"/>
    <w:rPr>
      <w:rFonts w:ascii="Arial" w:eastAsia="Times New Roman" w:hAnsi="Arial" w:cs="Times New Roman"/>
      <w:noProof/>
      <w:kern w:val="0"/>
      <w:sz w:val="24"/>
      <w:szCs w:val="24"/>
      <w:lang w:val="es-ES_tradnl" w:eastAsia="es-ES"/>
      <w14:ligatures w14:val="none"/>
    </w:rPr>
  </w:style>
  <w:style w:type="paragraph" w:styleId="Textindependent3">
    <w:name w:val="Body Text 3"/>
    <w:basedOn w:val="Normal"/>
    <w:link w:val="Textindependent3Car"/>
    <w:semiHidden/>
    <w:rsid w:val="00F01D83"/>
    <w:pPr>
      <w:jc w:val="both"/>
    </w:pPr>
    <w:rPr>
      <w:b/>
      <w:bCs/>
      <w:lang w:val="es-ES_tradnl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F01D83"/>
    <w:rPr>
      <w:rFonts w:ascii="Arial" w:eastAsia="Times New Roman" w:hAnsi="Arial" w:cs="Times New Roman"/>
      <w:b/>
      <w:bCs/>
      <w:kern w:val="0"/>
      <w:sz w:val="24"/>
      <w:szCs w:val="24"/>
      <w:lang w:val="es-ES_tradnl" w:eastAsia="es-ES"/>
      <w14:ligatures w14:val="none"/>
    </w:rPr>
  </w:style>
  <w:style w:type="character" w:styleId="Enlla">
    <w:name w:val="Hyperlink"/>
    <w:uiPriority w:val="99"/>
    <w:rsid w:val="00F01D83"/>
    <w:rPr>
      <w:color w:val="0000FF"/>
      <w:u w:val="single"/>
    </w:rPr>
  </w:style>
  <w:style w:type="character" w:styleId="Enllavisitat">
    <w:name w:val="FollowedHyperlink"/>
    <w:semiHidden/>
    <w:rsid w:val="00F01D83"/>
    <w:rPr>
      <w:color w:val="800080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F01D83"/>
    <w:pPr>
      <w:spacing w:after="120"/>
      <w:ind w:left="283"/>
    </w:pPr>
    <w:rPr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F01D83"/>
    <w:rPr>
      <w:rFonts w:ascii="Arial" w:eastAsia="Times New Roman" w:hAnsi="Arial" w:cs="Times New Roman"/>
      <w:kern w:val="0"/>
      <w:sz w:val="16"/>
      <w:szCs w:val="16"/>
      <w:lang w:eastAsia="es-ES"/>
      <w14:ligatures w14:val="none"/>
    </w:rPr>
  </w:style>
  <w:style w:type="paragraph" w:customStyle="1" w:styleId="toa">
    <w:name w:val="toa"/>
    <w:basedOn w:val="Normal"/>
    <w:rsid w:val="00F01D83"/>
    <w:pPr>
      <w:tabs>
        <w:tab w:val="left" w:pos="9000"/>
        <w:tab w:val="right" w:pos="9360"/>
      </w:tabs>
      <w:suppressAutoHyphens/>
      <w:jc w:val="both"/>
    </w:pPr>
    <w:rPr>
      <w:szCs w:val="20"/>
      <w:lang w:val="en-US"/>
    </w:rPr>
  </w:style>
  <w:style w:type="paragraph" w:customStyle="1" w:styleId="Default">
    <w:name w:val="Default"/>
    <w:rsid w:val="00F01D83"/>
    <w:pPr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color w:val="000000"/>
      <w:kern w:val="0"/>
      <w:sz w:val="24"/>
      <w:szCs w:val="24"/>
      <w:lang w:val="es-ES" w:eastAsia="es-ES"/>
      <w14:ligatures w14:val="none"/>
    </w:rPr>
  </w:style>
  <w:style w:type="paragraph" w:styleId="NormalWeb">
    <w:name w:val="Normal (Web)"/>
    <w:basedOn w:val="Normal"/>
    <w:semiHidden/>
    <w:rsid w:val="00F01D83"/>
    <w:pPr>
      <w:spacing w:before="100" w:beforeAutospacing="1" w:after="100" w:afterAutospacing="1"/>
    </w:pPr>
  </w:style>
  <w:style w:type="paragraph" w:styleId="Peu">
    <w:name w:val="footer"/>
    <w:basedOn w:val="Normal"/>
    <w:link w:val="PeuCar"/>
    <w:uiPriority w:val="99"/>
    <w:rsid w:val="00F01D8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qFormat/>
    <w:rsid w:val="00F01D83"/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character" w:styleId="Nmerodepgina">
    <w:name w:val="page number"/>
    <w:basedOn w:val="Lletraperdefectedelpargraf"/>
    <w:semiHidden/>
    <w:rsid w:val="00F01D83"/>
  </w:style>
  <w:style w:type="paragraph" w:styleId="Capalera">
    <w:name w:val="header"/>
    <w:basedOn w:val="Normal"/>
    <w:link w:val="CapaleraCar"/>
    <w:semiHidden/>
    <w:rsid w:val="00F01D8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semiHidden/>
    <w:rsid w:val="00F01D83"/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paragraph" w:styleId="Sagniadetextindependent">
    <w:name w:val="Body Text Indent"/>
    <w:basedOn w:val="Normal"/>
    <w:link w:val="SagniadetextindependentCar"/>
    <w:semiHidden/>
    <w:rsid w:val="00F01D83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  <w:jc w:val="both"/>
    </w:pPr>
    <w:rPr>
      <w:rFonts w:cs="Arial"/>
      <w:sz w:val="22"/>
    </w:r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F01D83"/>
    <w:rPr>
      <w:rFonts w:ascii="Arial" w:eastAsia="Times New Roman" w:hAnsi="Arial" w:cs="Arial"/>
      <w:kern w:val="0"/>
      <w:szCs w:val="24"/>
      <w:lang w:eastAsia="es-ES"/>
      <w14:ligatures w14:val="none"/>
    </w:rPr>
  </w:style>
  <w:style w:type="paragraph" w:styleId="IDC1">
    <w:name w:val="toc 1"/>
    <w:basedOn w:val="Normal"/>
    <w:next w:val="Normal"/>
    <w:autoRedefine/>
    <w:semiHidden/>
    <w:rsid w:val="00F01D83"/>
  </w:style>
  <w:style w:type="paragraph" w:styleId="IDC2">
    <w:name w:val="toc 2"/>
    <w:basedOn w:val="Normal"/>
    <w:next w:val="Normal"/>
    <w:autoRedefine/>
    <w:semiHidden/>
    <w:rsid w:val="00F01D83"/>
    <w:pPr>
      <w:ind w:left="240"/>
    </w:pPr>
  </w:style>
  <w:style w:type="paragraph" w:styleId="IDC3">
    <w:name w:val="toc 3"/>
    <w:basedOn w:val="Normal"/>
    <w:next w:val="Normal"/>
    <w:autoRedefine/>
    <w:semiHidden/>
    <w:rsid w:val="00F01D83"/>
    <w:pPr>
      <w:ind w:left="480"/>
    </w:pPr>
  </w:style>
  <w:style w:type="paragraph" w:styleId="IDC4">
    <w:name w:val="toc 4"/>
    <w:basedOn w:val="Normal"/>
    <w:next w:val="Normal"/>
    <w:autoRedefine/>
    <w:semiHidden/>
    <w:rsid w:val="00F01D83"/>
    <w:pPr>
      <w:ind w:left="720"/>
    </w:pPr>
  </w:style>
  <w:style w:type="paragraph" w:styleId="IDC5">
    <w:name w:val="toc 5"/>
    <w:basedOn w:val="Normal"/>
    <w:next w:val="Normal"/>
    <w:autoRedefine/>
    <w:semiHidden/>
    <w:rsid w:val="00F01D83"/>
    <w:pPr>
      <w:ind w:left="960"/>
    </w:pPr>
  </w:style>
  <w:style w:type="paragraph" w:styleId="IDC6">
    <w:name w:val="toc 6"/>
    <w:basedOn w:val="Normal"/>
    <w:next w:val="Normal"/>
    <w:autoRedefine/>
    <w:semiHidden/>
    <w:rsid w:val="00F01D83"/>
    <w:pPr>
      <w:ind w:left="1200"/>
    </w:pPr>
  </w:style>
  <w:style w:type="paragraph" w:styleId="IDC7">
    <w:name w:val="toc 7"/>
    <w:basedOn w:val="Normal"/>
    <w:next w:val="Normal"/>
    <w:autoRedefine/>
    <w:semiHidden/>
    <w:rsid w:val="00F01D83"/>
    <w:pPr>
      <w:ind w:left="1440"/>
    </w:pPr>
  </w:style>
  <w:style w:type="paragraph" w:styleId="IDC8">
    <w:name w:val="toc 8"/>
    <w:basedOn w:val="Normal"/>
    <w:next w:val="Normal"/>
    <w:autoRedefine/>
    <w:semiHidden/>
    <w:rsid w:val="00F01D83"/>
    <w:pPr>
      <w:ind w:left="1680"/>
    </w:pPr>
  </w:style>
  <w:style w:type="paragraph" w:styleId="IDC9">
    <w:name w:val="toc 9"/>
    <w:basedOn w:val="Normal"/>
    <w:next w:val="Normal"/>
    <w:autoRedefine/>
    <w:semiHidden/>
    <w:rsid w:val="00F01D83"/>
    <w:pPr>
      <w:ind w:left="1920"/>
    </w:pPr>
  </w:style>
  <w:style w:type="character" w:customStyle="1" w:styleId="Carctersdenotaalpeu">
    <w:name w:val="Caràcters de nota al peu"/>
    <w:uiPriority w:val="99"/>
    <w:rsid w:val="00F01D83"/>
    <w:rPr>
      <w:sz w:val="16"/>
      <w:u w:val="single"/>
      <w:vertAlign w:val="superscript"/>
    </w:rPr>
  </w:style>
  <w:style w:type="character" w:customStyle="1" w:styleId="Caracteresdenotaalpie">
    <w:name w:val="Caracteres de nota al pie"/>
    <w:rsid w:val="00F01D83"/>
    <w:rPr>
      <w:vertAlign w:val="superscript"/>
    </w:rPr>
  </w:style>
  <w:style w:type="paragraph" w:styleId="Mapadeldocument">
    <w:name w:val="Document Map"/>
    <w:basedOn w:val="Normal"/>
    <w:link w:val="MapadeldocumentCar"/>
    <w:semiHidden/>
    <w:rsid w:val="00F01D83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F01D83"/>
    <w:rPr>
      <w:rFonts w:ascii="Tahoma" w:eastAsia="Times New Roman" w:hAnsi="Tahoma" w:cs="Tahoma"/>
      <w:kern w:val="0"/>
      <w:sz w:val="24"/>
      <w:szCs w:val="24"/>
      <w:shd w:val="clear" w:color="auto" w:fill="000080"/>
      <w:lang w:eastAsia="es-ES"/>
      <w14:ligatures w14:val="none"/>
    </w:rPr>
  </w:style>
  <w:style w:type="paragraph" w:customStyle="1" w:styleId="Textoindependiente21">
    <w:name w:val="Texto independiente 21"/>
    <w:basedOn w:val="Normal"/>
    <w:rsid w:val="00F01D83"/>
    <w:pPr>
      <w:suppressAutoHyphens/>
      <w:jc w:val="both"/>
    </w:pPr>
    <w:rPr>
      <w:rFonts w:cs="Arial"/>
      <w:sz w:val="22"/>
      <w:szCs w:val="22"/>
      <w:lang w:eastAsia="ar-SA"/>
    </w:rPr>
  </w:style>
  <w:style w:type="character" w:customStyle="1" w:styleId="hps">
    <w:name w:val="hps"/>
    <w:basedOn w:val="Lletraperdefectedelpargraf"/>
    <w:rsid w:val="00F01D83"/>
  </w:style>
  <w:style w:type="character" w:customStyle="1" w:styleId="Ttulo1Car">
    <w:name w:val="Título 1 Car"/>
    <w:aliases w:val="Car Car"/>
    <w:rsid w:val="00F01D83"/>
    <w:rPr>
      <w:sz w:val="24"/>
      <w:lang w:val="es-ES_tradnl" w:eastAsia="es-ES" w:bidi="ar-SA"/>
    </w:rPr>
  </w:style>
  <w:style w:type="paragraph" w:styleId="Sagniadetextindependent2">
    <w:name w:val="Body Text Indent 2"/>
    <w:basedOn w:val="Normal"/>
    <w:link w:val="Sagniadetextindependent2Car"/>
    <w:semiHidden/>
    <w:rsid w:val="00F01D83"/>
    <w:pPr>
      <w:widowControl w:val="0"/>
      <w:autoSpaceDE w:val="0"/>
      <w:autoSpaceDN w:val="0"/>
      <w:adjustRightInd w:val="0"/>
      <w:ind w:right="-69" w:hanging="11"/>
      <w:jc w:val="both"/>
    </w:pPr>
    <w:rPr>
      <w:rFonts w:cs="Arial"/>
      <w:sz w:val="22"/>
      <w:szCs w:val="22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F01D83"/>
    <w:rPr>
      <w:rFonts w:ascii="Arial" w:eastAsia="Times New Roman" w:hAnsi="Arial" w:cs="Arial"/>
      <w:kern w:val="0"/>
      <w:lang w:eastAsia="es-ES"/>
      <w14:ligatures w14:val="none"/>
    </w:rPr>
  </w:style>
  <w:style w:type="character" w:customStyle="1" w:styleId="Lletraperdefectedelpargraf1">
    <w:name w:val="Lletra per defecte del paràgraf1"/>
    <w:rsid w:val="00F01D83"/>
  </w:style>
  <w:style w:type="character" w:customStyle="1" w:styleId="WW8Num3z1">
    <w:name w:val="WW8Num3z1"/>
    <w:rsid w:val="00F01D83"/>
    <w:rPr>
      <w:rFonts w:ascii="Courier New" w:hAnsi="Courier New" w:cs="Courier New"/>
    </w:rPr>
  </w:style>
  <w:style w:type="paragraph" w:customStyle="1" w:styleId="Pargrafdellista1">
    <w:name w:val="Paràgraf de llista1"/>
    <w:basedOn w:val="Normal"/>
    <w:rsid w:val="00F01D83"/>
    <w:pPr>
      <w:ind w:left="720"/>
    </w:pPr>
    <w:rPr>
      <w:sz w:val="22"/>
      <w:szCs w:val="20"/>
    </w:rPr>
  </w:style>
  <w:style w:type="character" w:customStyle="1" w:styleId="hiddenspellerror">
    <w:name w:val="hiddenspellerror"/>
    <w:basedOn w:val="Lletraperdefectedelpargraf"/>
    <w:rsid w:val="00F01D83"/>
  </w:style>
  <w:style w:type="character" w:customStyle="1" w:styleId="Textoindependiente3Car">
    <w:name w:val="Texto independiente 3 Car"/>
    <w:semiHidden/>
    <w:rsid w:val="00F01D83"/>
    <w:rPr>
      <w:sz w:val="16"/>
      <w:szCs w:val="16"/>
    </w:rPr>
  </w:style>
  <w:style w:type="character" w:customStyle="1" w:styleId="TextonotapieCar">
    <w:name w:val="Texto nota pie Car"/>
    <w:uiPriority w:val="99"/>
    <w:semiHidden/>
    <w:rsid w:val="00F01D83"/>
    <w:rPr>
      <w:rFonts w:ascii="Arial" w:hAnsi="Arial"/>
      <w:lang w:val="ca-ES"/>
    </w:rPr>
  </w:style>
  <w:style w:type="paragraph" w:customStyle="1" w:styleId="Contingutdelataula">
    <w:name w:val="Contingut de la taula"/>
    <w:basedOn w:val="Normal"/>
    <w:rsid w:val="00F01D83"/>
    <w:pPr>
      <w:suppressLineNumbers/>
      <w:suppressAutoHyphens/>
      <w:jc w:val="both"/>
    </w:pPr>
    <w:rPr>
      <w:rFonts w:cs="Arial"/>
      <w:kern w:val="1"/>
      <w:szCs w:val="20"/>
      <w:lang w:eastAsia="zh-CN"/>
    </w:rPr>
  </w:style>
  <w:style w:type="character" w:customStyle="1" w:styleId="EncabezadoCar">
    <w:name w:val="Encabezado Car"/>
    <w:semiHidden/>
    <w:rsid w:val="00F01D83"/>
    <w:rPr>
      <w:rFonts w:ascii="Arial" w:hAnsi="Arial"/>
      <w:sz w:val="24"/>
      <w:szCs w:val="24"/>
      <w:lang w:val="ca-ES"/>
    </w:rPr>
  </w:style>
  <w:style w:type="character" w:styleId="mfasi">
    <w:name w:val="Emphasis"/>
    <w:qFormat/>
    <w:rsid w:val="00F01D83"/>
    <w:rPr>
      <w:i/>
      <w:iCs/>
    </w:rPr>
  </w:style>
  <w:style w:type="character" w:customStyle="1" w:styleId="WW8Num6z4">
    <w:name w:val="WW8Num6z4"/>
    <w:rsid w:val="00F01D83"/>
  </w:style>
  <w:style w:type="character" w:styleId="Mencisenseresoldre">
    <w:name w:val="Unresolved Mention"/>
    <w:uiPriority w:val="99"/>
    <w:semiHidden/>
    <w:unhideWhenUsed/>
    <w:rsid w:val="00F01D83"/>
    <w:rPr>
      <w:color w:val="605E5C"/>
      <w:shd w:val="clear" w:color="auto" w:fill="E1DFDD"/>
    </w:rPr>
  </w:style>
  <w:style w:type="character" w:customStyle="1" w:styleId="markedcontent">
    <w:name w:val="markedcontent"/>
    <w:basedOn w:val="Lletraperdefectedelpargraf"/>
    <w:rsid w:val="00F01D83"/>
  </w:style>
  <w:style w:type="table" w:styleId="Taulaambquadrcula">
    <w:name w:val="Table Grid"/>
    <w:basedOn w:val="Taulanormal"/>
    <w:uiPriority w:val="39"/>
    <w:rsid w:val="00E3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PCA-PARTICULARS</vt:lpstr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PCA-PARTICULARS</dc:title>
  <dc:subject/>
  <dc:creator>AJUNTAMENT BENIFALLET</dc:creator>
  <cp:keywords/>
  <dc:description/>
  <cp:lastModifiedBy>AJUNTAMENT BENIFALLET</cp:lastModifiedBy>
  <cp:revision>50</cp:revision>
  <cp:lastPrinted>2024-05-08T15:32:00Z</cp:lastPrinted>
  <dcterms:created xsi:type="dcterms:W3CDTF">2024-05-07T09:18:00Z</dcterms:created>
  <dcterms:modified xsi:type="dcterms:W3CDTF">2024-05-09T09:13:00Z</dcterms:modified>
</cp:coreProperties>
</file>