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6B9D3" w14:textId="77777777" w:rsidR="00F01D83" w:rsidRPr="00DB6A0B" w:rsidRDefault="00F01D83" w:rsidP="006F7BC0">
      <w:pPr>
        <w:widowControl w:val="0"/>
        <w:tabs>
          <w:tab w:val="left" w:pos="2040"/>
          <w:tab w:val="left" w:pos="2280"/>
          <w:tab w:val="left" w:pos="2440"/>
          <w:tab w:val="left" w:pos="2920"/>
          <w:tab w:val="left" w:pos="3100"/>
          <w:tab w:val="left" w:pos="3660"/>
          <w:tab w:val="left" w:pos="3880"/>
          <w:tab w:val="left" w:pos="5260"/>
          <w:tab w:val="left" w:pos="5540"/>
          <w:tab w:val="left" w:pos="6140"/>
          <w:tab w:val="left" w:pos="6240"/>
          <w:tab w:val="left" w:pos="6720"/>
          <w:tab w:val="left" w:pos="6980"/>
          <w:tab w:val="left" w:pos="7120"/>
          <w:tab w:val="left" w:pos="8480"/>
        </w:tabs>
        <w:autoSpaceDE w:val="0"/>
        <w:autoSpaceDN w:val="0"/>
        <w:adjustRightInd w:val="0"/>
        <w:ind w:right="52"/>
        <w:jc w:val="both"/>
        <w:rPr>
          <w:rFonts w:cs="Arial"/>
          <w:b/>
          <w:bCs/>
          <w:noProof/>
          <w:sz w:val="20"/>
          <w:szCs w:val="20"/>
        </w:rPr>
      </w:pPr>
    </w:p>
    <w:p w14:paraId="045DFC74" w14:textId="0A0D2860" w:rsidR="00F01D83" w:rsidRPr="00DB6A0B" w:rsidRDefault="00317030" w:rsidP="006F7BC0">
      <w:pPr>
        <w:pStyle w:val="Ttol1"/>
        <w:ind w:left="331" w:hanging="331"/>
        <w:rPr>
          <w:rFonts w:ascii="Arial" w:hAnsi="Arial" w:cs="Arial"/>
          <w:w w:val="109"/>
          <w:sz w:val="20"/>
          <w:szCs w:val="20"/>
        </w:rPr>
      </w:pPr>
      <w:bookmarkStart w:id="0" w:name="_Toc31289315"/>
      <w:r w:rsidRPr="00DB6A0B">
        <w:rPr>
          <w:rFonts w:ascii="Arial" w:hAnsi="Arial" w:cs="Arial"/>
          <w:w w:val="109"/>
          <w:sz w:val="20"/>
          <w:szCs w:val="20"/>
        </w:rPr>
        <w:t>A</w:t>
      </w:r>
      <w:r w:rsidR="00F01D83" w:rsidRPr="00DB6A0B">
        <w:rPr>
          <w:rFonts w:ascii="Arial" w:hAnsi="Arial" w:cs="Arial"/>
          <w:w w:val="109"/>
          <w:sz w:val="20"/>
          <w:szCs w:val="20"/>
        </w:rPr>
        <w:t>NNEX 2 - DECLARACIÓ RESPONSABLE</w:t>
      </w:r>
      <w:bookmarkEnd w:id="0"/>
    </w:p>
    <w:p w14:paraId="24AAAE6E" w14:textId="77777777" w:rsidR="00F01D83" w:rsidRPr="00DB6A0B" w:rsidRDefault="00F01D83" w:rsidP="006F7BC0">
      <w:pPr>
        <w:rPr>
          <w:rFonts w:cs="Arial"/>
          <w:sz w:val="20"/>
          <w:szCs w:val="20"/>
        </w:rPr>
      </w:pPr>
    </w:p>
    <w:p w14:paraId="42F285F5" w14:textId="77777777" w:rsidR="00F01D83" w:rsidRPr="00DB6A0B" w:rsidRDefault="00F01D83" w:rsidP="006F7BC0">
      <w:pPr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 xml:space="preserve">........................., amb DNI núm. ............., </w:t>
      </w:r>
      <w:r w:rsidRPr="00DB6A0B">
        <w:rPr>
          <w:rFonts w:cs="Arial"/>
          <w:i/>
          <w:iCs/>
          <w:color w:val="C0C0C0"/>
          <w:sz w:val="20"/>
          <w:szCs w:val="20"/>
        </w:rPr>
        <w:t>en nom propi/com a representant</w:t>
      </w:r>
      <w:r w:rsidRPr="00DB6A0B">
        <w:rPr>
          <w:rFonts w:cs="Arial"/>
          <w:sz w:val="20"/>
          <w:szCs w:val="20"/>
        </w:rPr>
        <w:t xml:space="preserve"> </w:t>
      </w:r>
      <w:r w:rsidRPr="00DB6A0B">
        <w:rPr>
          <w:rFonts w:cs="Arial"/>
          <w:i/>
          <w:iCs/>
          <w:color w:val="C0C0C0"/>
          <w:sz w:val="20"/>
          <w:szCs w:val="20"/>
        </w:rPr>
        <w:t>de la societat</w:t>
      </w:r>
      <w:r w:rsidRPr="00DB6A0B">
        <w:rPr>
          <w:rFonts w:cs="Arial"/>
          <w:sz w:val="20"/>
          <w:szCs w:val="20"/>
        </w:rPr>
        <w:t xml:space="preserve"> </w:t>
      </w:r>
      <w:r w:rsidRPr="00DB6A0B">
        <w:rPr>
          <w:rFonts w:cs="Arial"/>
          <w:color w:val="C0C0C0"/>
          <w:sz w:val="20"/>
          <w:szCs w:val="20"/>
        </w:rPr>
        <w:t xml:space="preserve">.......................................... </w:t>
      </w:r>
      <w:r w:rsidRPr="00DB6A0B">
        <w:rPr>
          <w:rFonts w:cs="Arial"/>
          <w:sz w:val="20"/>
          <w:szCs w:val="20"/>
        </w:rPr>
        <w:t>, amb domicili a ........................... (carrer, número, localitat i província), telèfon .................. i d’identificació fiscal número ................... .</w:t>
      </w:r>
    </w:p>
    <w:p w14:paraId="6D09D33B" w14:textId="77777777" w:rsidR="00F01D83" w:rsidRPr="00DB6A0B" w:rsidRDefault="00F01D83" w:rsidP="006F7BC0">
      <w:pPr>
        <w:pStyle w:val="toa"/>
        <w:tabs>
          <w:tab w:val="clear" w:pos="9000"/>
          <w:tab w:val="clear" w:pos="9360"/>
        </w:tabs>
        <w:suppressAutoHyphens w:val="0"/>
        <w:autoSpaceDE w:val="0"/>
        <w:rPr>
          <w:rFonts w:cs="Arial"/>
          <w:noProof/>
          <w:sz w:val="20"/>
          <w:lang w:val="ca-ES"/>
        </w:rPr>
      </w:pPr>
    </w:p>
    <w:p w14:paraId="2CF9665C" w14:textId="77777777" w:rsidR="00F01D83" w:rsidRPr="00DB6A0B" w:rsidRDefault="00F01D83" w:rsidP="006F7BC0">
      <w:pPr>
        <w:pStyle w:val="toa"/>
        <w:tabs>
          <w:tab w:val="clear" w:pos="9000"/>
          <w:tab w:val="clear" w:pos="9360"/>
        </w:tabs>
        <w:suppressAutoHyphens w:val="0"/>
        <w:autoSpaceDE w:val="0"/>
        <w:rPr>
          <w:rFonts w:cs="Arial"/>
          <w:noProof/>
          <w:sz w:val="20"/>
          <w:lang w:val="ca-ES"/>
        </w:rPr>
      </w:pPr>
    </w:p>
    <w:p w14:paraId="76D8AEDC" w14:textId="77777777" w:rsidR="00F01D83" w:rsidRPr="00DB6A0B" w:rsidRDefault="00F01D83" w:rsidP="006F7BC0">
      <w:pPr>
        <w:autoSpaceDE w:val="0"/>
        <w:jc w:val="both"/>
        <w:rPr>
          <w:rFonts w:cs="Arial"/>
          <w:color w:val="000000"/>
          <w:sz w:val="20"/>
          <w:szCs w:val="20"/>
        </w:rPr>
      </w:pPr>
      <w:r w:rsidRPr="00DB6A0B">
        <w:rPr>
          <w:rFonts w:cs="Arial"/>
          <w:color w:val="000000"/>
          <w:sz w:val="20"/>
          <w:szCs w:val="20"/>
          <w:u w:val="single"/>
        </w:rPr>
        <w:t>Adreça de notificació</w:t>
      </w:r>
      <w:r w:rsidRPr="00DB6A0B">
        <w:rPr>
          <w:rFonts w:cs="Arial"/>
          <w:color w:val="000000"/>
          <w:sz w:val="20"/>
          <w:szCs w:val="20"/>
        </w:rPr>
        <w:t xml:space="preserve">: </w:t>
      </w:r>
    </w:p>
    <w:p w14:paraId="71B92D26" w14:textId="77777777" w:rsidR="00F01D83" w:rsidRPr="00DB6A0B" w:rsidRDefault="00F01D83" w:rsidP="006F7BC0">
      <w:pPr>
        <w:autoSpaceDE w:val="0"/>
        <w:jc w:val="both"/>
        <w:rPr>
          <w:rFonts w:cs="Arial"/>
          <w:color w:val="000000"/>
          <w:sz w:val="20"/>
          <w:szCs w:val="20"/>
        </w:rPr>
      </w:pPr>
    </w:p>
    <w:p w14:paraId="6805F520" w14:textId="77777777" w:rsidR="00F01D83" w:rsidRPr="00DB6A0B" w:rsidRDefault="00F01D83" w:rsidP="006F7BC0">
      <w:pPr>
        <w:autoSpaceDE w:val="0"/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>Que, a efectes de la pràctica de les notificacions electròniques d'acord amb el que disposa la Llei 9/2017 (LCSP):</w:t>
      </w:r>
    </w:p>
    <w:p w14:paraId="4799C33D" w14:textId="77777777" w:rsidR="00F01D83" w:rsidRPr="00DB6A0B" w:rsidRDefault="00F01D83" w:rsidP="006F7BC0">
      <w:pPr>
        <w:pStyle w:val="Contingutdelataula"/>
        <w:rPr>
          <w:sz w:val="20"/>
        </w:rPr>
      </w:pPr>
    </w:p>
    <w:p w14:paraId="70E3C33D" w14:textId="77777777" w:rsidR="00F01D83" w:rsidRPr="00DB6A0B" w:rsidRDefault="00F01D83" w:rsidP="006F7BC0">
      <w:pPr>
        <w:pStyle w:val="Contingutdelataula"/>
        <w:rPr>
          <w:sz w:val="20"/>
        </w:rPr>
      </w:pPr>
      <w:r w:rsidRPr="00DB6A0B">
        <w:rPr>
          <w:i/>
          <w:iCs/>
          <w:sz w:val="20"/>
        </w:rPr>
        <w:t>Nom i Cognoms (persona autoritzada accés notificacions):</w:t>
      </w:r>
      <w:r w:rsidRPr="00DB6A0B">
        <w:rPr>
          <w:sz w:val="20"/>
        </w:rPr>
        <w:t xml:space="preserve"> ........</w:t>
      </w:r>
    </w:p>
    <w:p w14:paraId="6CC5F152" w14:textId="77777777" w:rsidR="00F01D83" w:rsidRPr="00DB6A0B" w:rsidRDefault="00F01D83" w:rsidP="006F7BC0">
      <w:pPr>
        <w:pStyle w:val="Contingutdelataula"/>
        <w:rPr>
          <w:sz w:val="20"/>
        </w:rPr>
      </w:pPr>
      <w:r w:rsidRPr="00DB6A0B">
        <w:rPr>
          <w:i/>
          <w:iCs/>
          <w:sz w:val="20"/>
        </w:rPr>
        <w:t>NIF (persona autoritzada accés notificacions)</w:t>
      </w:r>
      <w:r w:rsidRPr="00DB6A0B">
        <w:rPr>
          <w:sz w:val="20"/>
        </w:rPr>
        <w:t>: ........</w:t>
      </w:r>
    </w:p>
    <w:p w14:paraId="00C7C1DE" w14:textId="77777777" w:rsidR="00F01D83" w:rsidRPr="00DB6A0B" w:rsidRDefault="00F01D83" w:rsidP="006F7BC0">
      <w:pPr>
        <w:pStyle w:val="Contingutdelataula"/>
        <w:rPr>
          <w:sz w:val="20"/>
        </w:rPr>
      </w:pPr>
      <w:r w:rsidRPr="00DB6A0B">
        <w:rPr>
          <w:i/>
          <w:iCs/>
          <w:sz w:val="20"/>
        </w:rPr>
        <w:t>Adreça de correu electrònic</w:t>
      </w:r>
      <w:r w:rsidRPr="00DB6A0B">
        <w:rPr>
          <w:sz w:val="20"/>
        </w:rPr>
        <w:t>: ........</w:t>
      </w:r>
    </w:p>
    <w:p w14:paraId="0A65047E" w14:textId="77777777" w:rsidR="00F01D83" w:rsidRPr="00DB6A0B" w:rsidRDefault="00F01D83" w:rsidP="006F7BC0">
      <w:pPr>
        <w:pStyle w:val="Contingutdelataula"/>
        <w:rPr>
          <w:sz w:val="20"/>
        </w:rPr>
      </w:pPr>
      <w:r w:rsidRPr="00DB6A0B">
        <w:rPr>
          <w:i/>
          <w:iCs/>
          <w:sz w:val="20"/>
        </w:rPr>
        <w:t>Número de telèfon mòbil</w:t>
      </w:r>
      <w:r w:rsidRPr="00DB6A0B">
        <w:rPr>
          <w:sz w:val="20"/>
        </w:rPr>
        <w:t>: ........</w:t>
      </w:r>
    </w:p>
    <w:p w14:paraId="606A1B02" w14:textId="77777777" w:rsidR="00F01D83" w:rsidRPr="00DB6A0B" w:rsidRDefault="00F01D83" w:rsidP="006F7BC0">
      <w:pPr>
        <w:pStyle w:val="toa"/>
        <w:tabs>
          <w:tab w:val="clear" w:pos="9000"/>
          <w:tab w:val="clear" w:pos="9360"/>
        </w:tabs>
        <w:suppressAutoHyphens w:val="0"/>
        <w:autoSpaceDE w:val="0"/>
        <w:rPr>
          <w:rFonts w:cs="Arial"/>
          <w:noProof/>
          <w:sz w:val="20"/>
          <w:lang w:val="ca-ES"/>
        </w:rPr>
      </w:pPr>
    </w:p>
    <w:p w14:paraId="619AFAC5" w14:textId="77777777" w:rsidR="00F01D83" w:rsidRPr="00DB6A0B" w:rsidRDefault="00F01D83" w:rsidP="006F7BC0">
      <w:pPr>
        <w:widowControl w:val="0"/>
        <w:autoSpaceDE w:val="0"/>
        <w:ind w:right="53"/>
        <w:jc w:val="both"/>
        <w:rPr>
          <w:rFonts w:cs="Arial"/>
          <w:sz w:val="20"/>
          <w:szCs w:val="20"/>
        </w:rPr>
      </w:pPr>
    </w:p>
    <w:p w14:paraId="11935466" w14:textId="77777777" w:rsidR="00F01D83" w:rsidRPr="00DB6A0B" w:rsidRDefault="00F01D83" w:rsidP="006F7BC0">
      <w:pPr>
        <w:jc w:val="center"/>
        <w:rPr>
          <w:rFonts w:cs="Arial"/>
          <w:b/>
          <w:bCs/>
          <w:sz w:val="20"/>
          <w:szCs w:val="20"/>
        </w:rPr>
      </w:pPr>
      <w:r w:rsidRPr="00DB6A0B">
        <w:rPr>
          <w:rFonts w:cs="Arial"/>
          <w:b/>
          <w:bCs/>
          <w:sz w:val="20"/>
          <w:szCs w:val="20"/>
        </w:rPr>
        <w:t>DECLARO SOTA LA MEVA RESPONSABILITAT</w:t>
      </w:r>
    </w:p>
    <w:p w14:paraId="5C19980E" w14:textId="77777777" w:rsidR="00F01D83" w:rsidRPr="00DB6A0B" w:rsidRDefault="00F01D83" w:rsidP="006F7BC0">
      <w:pPr>
        <w:autoSpaceDE w:val="0"/>
        <w:jc w:val="both"/>
        <w:rPr>
          <w:rFonts w:cs="Arial"/>
          <w:b/>
          <w:bCs/>
          <w:color w:val="000000"/>
          <w:sz w:val="20"/>
          <w:szCs w:val="20"/>
        </w:rPr>
      </w:pPr>
    </w:p>
    <w:p w14:paraId="5CEB4A78" w14:textId="77777777" w:rsidR="00F01D83" w:rsidRPr="00DB6A0B" w:rsidRDefault="00F01D83" w:rsidP="006F7BC0">
      <w:pPr>
        <w:jc w:val="both"/>
        <w:rPr>
          <w:rFonts w:cs="Arial"/>
          <w:sz w:val="20"/>
          <w:szCs w:val="20"/>
        </w:rPr>
      </w:pPr>
      <w:r w:rsidRPr="00DB6A0B">
        <w:rPr>
          <w:rFonts w:cs="Arial"/>
          <w:b/>
          <w:bCs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B6A0B">
        <w:rPr>
          <w:rFonts w:cs="Arial"/>
          <w:b/>
          <w:bCs/>
          <w:sz w:val="20"/>
          <w:szCs w:val="20"/>
        </w:rPr>
        <w:instrText xml:space="preserve"> FORMCHECKBOX </w:instrText>
      </w:r>
      <w:r w:rsidR="007E7761">
        <w:rPr>
          <w:rFonts w:cs="Arial"/>
          <w:b/>
          <w:bCs/>
          <w:sz w:val="20"/>
          <w:szCs w:val="20"/>
        </w:rPr>
      </w:r>
      <w:r w:rsidR="007E7761">
        <w:rPr>
          <w:rFonts w:cs="Arial"/>
          <w:b/>
          <w:bCs/>
          <w:sz w:val="20"/>
          <w:szCs w:val="20"/>
        </w:rPr>
        <w:fldChar w:fldCharType="separate"/>
      </w:r>
      <w:r w:rsidRPr="00DB6A0B">
        <w:rPr>
          <w:rFonts w:cs="Arial"/>
          <w:b/>
          <w:bCs/>
          <w:sz w:val="20"/>
          <w:szCs w:val="20"/>
        </w:rPr>
        <w:fldChar w:fldCharType="end"/>
      </w:r>
      <w:r w:rsidRPr="00DB6A0B">
        <w:rPr>
          <w:rFonts w:cs="Arial"/>
          <w:b/>
          <w:bCs/>
          <w:sz w:val="20"/>
          <w:szCs w:val="20"/>
        </w:rPr>
        <w:t xml:space="preserve"> Que consto/la societat consta inscrita en el </w:t>
      </w:r>
      <w:r w:rsidRPr="00DB6A0B">
        <w:rPr>
          <w:rFonts w:cs="Arial"/>
          <w:b/>
          <w:bCs/>
          <w:i/>
          <w:iCs/>
          <w:color w:val="C0C0C0"/>
          <w:sz w:val="20"/>
          <w:szCs w:val="20"/>
        </w:rPr>
        <w:t>Registre Electrònic d'Empreses Licitadores de la Generalitat de Catalunya (RELI) / Registre Oficial de Licitadors i Empreses Classificades de l'Estat (ROLECE)</w:t>
      </w:r>
      <w:r w:rsidRPr="00DB6A0B">
        <w:rPr>
          <w:rFonts w:cs="Arial"/>
          <w:b/>
          <w:bCs/>
          <w:sz w:val="20"/>
          <w:szCs w:val="20"/>
        </w:rPr>
        <w:t xml:space="preserve"> i que la informació que consta en l’esmentat registre no ha estat modificada i resta vigent, acreditant-se:</w:t>
      </w:r>
      <w:r w:rsidRPr="00DB6A0B">
        <w:rPr>
          <w:rFonts w:cs="Arial"/>
          <w:sz w:val="20"/>
          <w:szCs w:val="20"/>
        </w:rPr>
        <w:t xml:space="preserve"> </w:t>
      </w:r>
    </w:p>
    <w:p w14:paraId="4994C153" w14:textId="77777777" w:rsidR="00F01D83" w:rsidRPr="00DB6A0B" w:rsidRDefault="00F01D83" w:rsidP="006F7BC0">
      <w:pPr>
        <w:jc w:val="both"/>
        <w:rPr>
          <w:rFonts w:cs="Arial"/>
          <w:sz w:val="20"/>
          <w:szCs w:val="20"/>
        </w:rPr>
      </w:pPr>
    </w:p>
    <w:p w14:paraId="6AC95DEC" w14:textId="77777777" w:rsidR="00F01D83" w:rsidRPr="00DB6A0B" w:rsidRDefault="00F01D83" w:rsidP="006F7BC0">
      <w:pPr>
        <w:numPr>
          <w:ilvl w:val="0"/>
          <w:numId w:val="10"/>
        </w:numPr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 xml:space="preserve">La capacitat d'obrar i representació </w:t>
      </w:r>
    </w:p>
    <w:p w14:paraId="4A251F98" w14:textId="77777777" w:rsidR="00F01D83" w:rsidRPr="00DB6A0B" w:rsidRDefault="00F01D83" w:rsidP="006F7BC0">
      <w:pPr>
        <w:numPr>
          <w:ilvl w:val="0"/>
          <w:numId w:val="10"/>
        </w:numPr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 xml:space="preserve">Les autoritzacions corresponents per exercir l'activitat </w:t>
      </w:r>
    </w:p>
    <w:p w14:paraId="0D39E39D" w14:textId="77777777" w:rsidR="00F01D83" w:rsidRPr="00DB6A0B" w:rsidRDefault="00F01D83" w:rsidP="006F7BC0">
      <w:pPr>
        <w:numPr>
          <w:ilvl w:val="0"/>
          <w:numId w:val="10"/>
        </w:numPr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 xml:space="preserve">La capacitat per contractar per no estar incurs en cap de les prohibicions de contractar establertes en la LCSP. </w:t>
      </w:r>
    </w:p>
    <w:p w14:paraId="00DDA5E7" w14:textId="77777777" w:rsidR="00F01D83" w:rsidRPr="00DB6A0B" w:rsidRDefault="00F01D83" w:rsidP="006F7BC0">
      <w:pPr>
        <w:jc w:val="both"/>
        <w:rPr>
          <w:rFonts w:cs="Arial"/>
          <w:sz w:val="20"/>
          <w:szCs w:val="20"/>
        </w:rPr>
      </w:pPr>
    </w:p>
    <w:p w14:paraId="3C7D68B5" w14:textId="77777777" w:rsidR="007E7761" w:rsidRPr="00DB6A0B" w:rsidRDefault="00F01D83" w:rsidP="007E7761">
      <w:pPr>
        <w:widowControl w:val="0"/>
        <w:numPr>
          <w:ilvl w:val="0"/>
          <w:numId w:val="16"/>
        </w:numPr>
        <w:autoSpaceDE w:val="0"/>
        <w:ind w:left="426" w:right="53"/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>I em comprometo/la societat es compromet</w:t>
      </w:r>
      <w:r w:rsidRPr="00DB6A0B">
        <w:rPr>
          <w:rStyle w:val="Refernciadenotaapeudepgina"/>
          <w:rFonts w:eastAsiaTheme="majorEastAsia" w:cs="Arial"/>
          <w:sz w:val="20"/>
          <w:szCs w:val="20"/>
        </w:rPr>
        <w:footnoteReference w:id="1"/>
      </w:r>
      <w:r w:rsidRPr="00DB6A0B">
        <w:rPr>
          <w:rFonts w:cs="Arial"/>
          <w:sz w:val="20"/>
          <w:szCs w:val="20"/>
        </w:rPr>
        <w:t xml:space="preserve"> a dedicar o adscriure a l'execució del contracte els següents mitjans personals i materials de conformitat amb el Plec de clàusules: </w:t>
      </w:r>
    </w:p>
    <w:p w14:paraId="3226C6D7" w14:textId="77777777" w:rsidR="007E7761" w:rsidRPr="00DB6A0B" w:rsidRDefault="007E7761" w:rsidP="007E7761">
      <w:pPr>
        <w:jc w:val="both"/>
        <w:rPr>
          <w:rFonts w:cs="Arial"/>
          <w:sz w:val="20"/>
          <w:szCs w:val="20"/>
        </w:rPr>
      </w:pPr>
    </w:p>
    <w:p w14:paraId="14A6ECD7" w14:textId="77777777" w:rsidR="007E7761" w:rsidRDefault="007E7761" w:rsidP="007E7761">
      <w:pPr>
        <w:pStyle w:val="Pargrafdellista"/>
        <w:numPr>
          <w:ilvl w:val="0"/>
          <w:numId w:val="40"/>
        </w:numPr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  <w:r w:rsidRPr="00DB6A0B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>Referència de projectes de caràcter similar</w:t>
      </w:r>
      <w:r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>:</w:t>
      </w:r>
    </w:p>
    <w:p w14:paraId="62D8B990" w14:textId="77777777" w:rsidR="007E7761" w:rsidRDefault="007E7761" w:rsidP="007E7761">
      <w:pPr>
        <w:pStyle w:val="Pargrafdellista"/>
        <w:ind w:left="1440"/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</w:p>
    <w:p w14:paraId="2F53B1C4" w14:textId="77777777" w:rsidR="007E7761" w:rsidRDefault="007E7761" w:rsidP="007E7761">
      <w:pPr>
        <w:pStyle w:val="Pargrafdellista"/>
        <w:ind w:left="1440"/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  <w:r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>......................</w:t>
      </w:r>
    </w:p>
    <w:p w14:paraId="38D7679F" w14:textId="77777777" w:rsidR="007E7761" w:rsidRDefault="007E7761" w:rsidP="007E7761">
      <w:pPr>
        <w:pStyle w:val="Pargrafdellista"/>
        <w:ind w:left="1440"/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  <w:r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>.......................</w:t>
      </w:r>
    </w:p>
    <w:p w14:paraId="3AAF1A2D" w14:textId="77777777" w:rsidR="007E7761" w:rsidRPr="00DB6A0B" w:rsidRDefault="007E7761" w:rsidP="007E7761">
      <w:pPr>
        <w:pStyle w:val="Pargrafdellista"/>
        <w:ind w:left="1440"/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  <w:r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>........................</w:t>
      </w:r>
      <w:r w:rsidRPr="00DB6A0B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6A8BFAE6" w14:textId="77777777" w:rsidR="007E7761" w:rsidRPr="00DB6A0B" w:rsidRDefault="007E7761" w:rsidP="007E7761">
      <w:pPr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</w:p>
    <w:p w14:paraId="17253F7F" w14:textId="77777777" w:rsidR="007E7761" w:rsidRPr="00DB6A0B" w:rsidRDefault="007E7761" w:rsidP="007E7761">
      <w:pPr>
        <w:pStyle w:val="Pargrafdellista"/>
        <w:numPr>
          <w:ilvl w:val="0"/>
          <w:numId w:val="40"/>
        </w:numPr>
        <w:tabs>
          <w:tab w:val="left" w:pos="142"/>
        </w:tabs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>Mitjans personals: ..............</w:t>
      </w:r>
    </w:p>
    <w:p w14:paraId="0B019ADF" w14:textId="77777777" w:rsidR="007E7761" w:rsidRPr="00C06F6C" w:rsidRDefault="007E7761" w:rsidP="007E7761">
      <w:pPr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</w:p>
    <w:p w14:paraId="579F052C" w14:textId="77777777" w:rsidR="007E7761" w:rsidRPr="00C06F6C" w:rsidRDefault="007E7761" w:rsidP="007E7761">
      <w:pPr>
        <w:ind w:left="1416"/>
        <w:jc w:val="both"/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  <w:r w:rsidRPr="00C06F6C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>- Proposta de personal destinat a la realització del servei, especificant les tasques</w:t>
      </w:r>
      <w:r w:rsidRPr="00DB6A0B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 xml:space="preserve"> </w:t>
      </w:r>
      <w:r w:rsidRPr="00C06F6C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 xml:space="preserve">a desenvolupar. </w:t>
      </w:r>
    </w:p>
    <w:p w14:paraId="0A96509D" w14:textId="77777777" w:rsidR="007E7761" w:rsidRPr="00C06F6C" w:rsidRDefault="007E7761" w:rsidP="007E7761">
      <w:pPr>
        <w:jc w:val="both"/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</w:p>
    <w:p w14:paraId="439F5287" w14:textId="77777777" w:rsidR="007E7761" w:rsidRPr="00C06F6C" w:rsidRDefault="007E7761" w:rsidP="007E7761">
      <w:pPr>
        <w:ind w:left="1416"/>
        <w:jc w:val="both"/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  <w:r w:rsidRPr="00C06F6C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 xml:space="preserve">- </w:t>
      </w:r>
      <w:proofErr w:type="spellStart"/>
      <w:r w:rsidRPr="00C06F6C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>Curriculum</w:t>
      </w:r>
      <w:proofErr w:type="spellEnd"/>
      <w:r w:rsidRPr="00C06F6C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 xml:space="preserve"> vitae del director de l'equip, i de cadascun dels membres de l'equip que intervindran en la relació contractual. </w:t>
      </w:r>
    </w:p>
    <w:p w14:paraId="522DE76C" w14:textId="77777777" w:rsidR="007E7761" w:rsidRPr="00DB6A0B" w:rsidRDefault="007E7761" w:rsidP="007E7761">
      <w:pPr>
        <w:tabs>
          <w:tab w:val="left" w:pos="142"/>
        </w:tabs>
        <w:ind w:left="720"/>
        <w:jc w:val="both"/>
        <w:rPr>
          <w:rFonts w:cs="Arial"/>
          <w:sz w:val="20"/>
          <w:szCs w:val="20"/>
        </w:rPr>
      </w:pPr>
    </w:p>
    <w:p w14:paraId="46140708" w14:textId="77777777" w:rsidR="007E7761" w:rsidRPr="00DB6A0B" w:rsidRDefault="007E7761" w:rsidP="007E7761">
      <w:pPr>
        <w:pStyle w:val="Pargrafdellista"/>
        <w:numPr>
          <w:ilvl w:val="0"/>
          <w:numId w:val="41"/>
        </w:numPr>
        <w:tabs>
          <w:tab w:val="left" w:pos="142"/>
        </w:tabs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>Mitjans materials: ............</w:t>
      </w:r>
    </w:p>
    <w:p w14:paraId="095E8DDC" w14:textId="77777777" w:rsidR="007E7761" w:rsidRPr="00DB6A0B" w:rsidRDefault="007E7761" w:rsidP="007E7761">
      <w:pPr>
        <w:jc w:val="both"/>
        <w:rPr>
          <w:rFonts w:cs="Arial"/>
          <w:sz w:val="20"/>
          <w:szCs w:val="20"/>
        </w:rPr>
      </w:pPr>
    </w:p>
    <w:p w14:paraId="4E5B445E" w14:textId="0B74DD22" w:rsidR="00F01D83" w:rsidRPr="00DB6A0B" w:rsidRDefault="00F01D83" w:rsidP="007E7761">
      <w:pPr>
        <w:jc w:val="both"/>
        <w:rPr>
          <w:rFonts w:cs="Arial"/>
          <w:color w:val="000000"/>
          <w:sz w:val="20"/>
          <w:szCs w:val="20"/>
        </w:rPr>
      </w:pPr>
    </w:p>
    <w:p w14:paraId="1E5A9B4C" w14:textId="77777777" w:rsidR="00F01D83" w:rsidRPr="00DB6A0B" w:rsidRDefault="00F01D83" w:rsidP="006F7BC0">
      <w:pPr>
        <w:autoSpaceDE w:val="0"/>
        <w:jc w:val="both"/>
        <w:rPr>
          <w:rFonts w:cs="Arial"/>
          <w:color w:val="000000"/>
          <w:sz w:val="20"/>
          <w:szCs w:val="20"/>
        </w:rPr>
      </w:pPr>
    </w:p>
    <w:bookmarkStart w:id="1" w:name="_Hlk74737582"/>
    <w:p w14:paraId="15048196" w14:textId="77777777" w:rsidR="00F01D83" w:rsidRPr="00DB6A0B" w:rsidRDefault="00F01D83" w:rsidP="006F7BC0">
      <w:pPr>
        <w:autoSpaceDE w:val="0"/>
        <w:jc w:val="both"/>
        <w:rPr>
          <w:rFonts w:cs="Arial"/>
          <w:b/>
          <w:bCs/>
          <w:color w:val="000000"/>
          <w:sz w:val="20"/>
          <w:szCs w:val="20"/>
        </w:rPr>
      </w:pPr>
      <w:r w:rsidRPr="00DB6A0B">
        <w:rPr>
          <w:rFonts w:cs="Arial"/>
          <w:b/>
          <w:bCs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B6A0B">
        <w:rPr>
          <w:rFonts w:cs="Arial"/>
          <w:b/>
          <w:bCs/>
          <w:sz w:val="20"/>
          <w:szCs w:val="20"/>
        </w:rPr>
        <w:instrText xml:space="preserve"> FORMCHECKBOX </w:instrText>
      </w:r>
      <w:r w:rsidR="007E7761">
        <w:rPr>
          <w:rFonts w:cs="Arial"/>
          <w:b/>
          <w:bCs/>
          <w:sz w:val="20"/>
          <w:szCs w:val="20"/>
        </w:rPr>
      </w:r>
      <w:r w:rsidR="007E7761">
        <w:rPr>
          <w:rFonts w:cs="Arial"/>
          <w:b/>
          <w:bCs/>
          <w:sz w:val="20"/>
          <w:szCs w:val="20"/>
        </w:rPr>
        <w:fldChar w:fldCharType="separate"/>
      </w:r>
      <w:r w:rsidRPr="00DB6A0B">
        <w:rPr>
          <w:rFonts w:cs="Arial"/>
          <w:b/>
          <w:bCs/>
          <w:sz w:val="20"/>
          <w:szCs w:val="20"/>
        </w:rPr>
        <w:fldChar w:fldCharType="end"/>
      </w:r>
      <w:r w:rsidRPr="00DB6A0B">
        <w:rPr>
          <w:rFonts w:cs="Arial"/>
          <w:b/>
          <w:bCs/>
          <w:sz w:val="20"/>
          <w:szCs w:val="20"/>
        </w:rPr>
        <w:t xml:space="preserve"> Que compleixo/la societat compleix amb els requisits exigits en la present licitació i, en concret amb els següents:</w:t>
      </w:r>
    </w:p>
    <w:p w14:paraId="68EC1C33" w14:textId="77777777" w:rsidR="00F01D83" w:rsidRPr="00DB6A0B" w:rsidRDefault="00F01D83" w:rsidP="006F7BC0">
      <w:pPr>
        <w:autoSpaceDE w:val="0"/>
        <w:jc w:val="both"/>
        <w:rPr>
          <w:rFonts w:cs="Arial"/>
          <w:color w:val="000000"/>
          <w:sz w:val="20"/>
          <w:szCs w:val="20"/>
        </w:rPr>
      </w:pPr>
    </w:p>
    <w:p w14:paraId="4502C005" w14:textId="77777777" w:rsidR="00F01D83" w:rsidRPr="00DB6A0B" w:rsidRDefault="00F01D83" w:rsidP="00023200">
      <w:pPr>
        <w:widowControl w:val="0"/>
        <w:numPr>
          <w:ilvl w:val="0"/>
          <w:numId w:val="16"/>
        </w:numPr>
        <w:autoSpaceDE w:val="0"/>
        <w:ind w:left="426" w:right="53"/>
        <w:jc w:val="both"/>
        <w:rPr>
          <w:rFonts w:cs="Arial"/>
          <w:color w:val="000000"/>
          <w:sz w:val="20"/>
          <w:szCs w:val="20"/>
        </w:rPr>
      </w:pPr>
      <w:r w:rsidRPr="00DB6A0B">
        <w:rPr>
          <w:rFonts w:cs="Arial"/>
          <w:color w:val="000000"/>
          <w:sz w:val="20"/>
          <w:szCs w:val="20"/>
        </w:rPr>
        <w:t>Que tinc/la societat a la que represento té plena capacitat d’obrar</w:t>
      </w:r>
    </w:p>
    <w:p w14:paraId="158D6473" w14:textId="77777777" w:rsidR="00F01D83" w:rsidRPr="00DB6A0B" w:rsidRDefault="00F01D83" w:rsidP="006F7BC0">
      <w:pPr>
        <w:widowControl w:val="0"/>
        <w:autoSpaceDE w:val="0"/>
        <w:ind w:left="426" w:right="53"/>
        <w:jc w:val="both"/>
        <w:rPr>
          <w:rFonts w:cs="Arial"/>
          <w:color w:val="000000"/>
          <w:sz w:val="20"/>
          <w:szCs w:val="20"/>
        </w:rPr>
      </w:pPr>
    </w:p>
    <w:p w14:paraId="6C534114" w14:textId="77777777" w:rsidR="00F01D83" w:rsidRPr="00DB6A0B" w:rsidRDefault="00F01D83" w:rsidP="00023200">
      <w:pPr>
        <w:widowControl w:val="0"/>
        <w:numPr>
          <w:ilvl w:val="0"/>
          <w:numId w:val="16"/>
        </w:numPr>
        <w:autoSpaceDE w:val="0"/>
        <w:ind w:left="426" w:right="53"/>
        <w:jc w:val="both"/>
        <w:rPr>
          <w:rFonts w:cs="Arial"/>
          <w:color w:val="000000"/>
          <w:sz w:val="20"/>
          <w:szCs w:val="20"/>
        </w:rPr>
      </w:pPr>
      <w:r w:rsidRPr="00DB6A0B">
        <w:rPr>
          <w:rFonts w:cs="Arial"/>
          <w:sz w:val="20"/>
          <w:szCs w:val="20"/>
        </w:rPr>
        <w:t xml:space="preserve">Que no estic/la societat a la que represento no està incurs/a en cap de les prohibicions de contractar recollides a l’article 71 de la LCSP </w:t>
      </w:r>
    </w:p>
    <w:p w14:paraId="50F48A09" w14:textId="77777777" w:rsidR="00F01D83" w:rsidRPr="00DB6A0B" w:rsidRDefault="00F01D83" w:rsidP="006F7BC0">
      <w:pPr>
        <w:widowControl w:val="0"/>
        <w:autoSpaceDE w:val="0"/>
        <w:ind w:left="426" w:right="53"/>
        <w:jc w:val="both"/>
        <w:rPr>
          <w:rFonts w:cs="Arial"/>
          <w:color w:val="000000"/>
          <w:sz w:val="20"/>
          <w:szCs w:val="20"/>
        </w:rPr>
      </w:pPr>
    </w:p>
    <w:p w14:paraId="50605927" w14:textId="77777777" w:rsidR="00F01D83" w:rsidRPr="00DB6A0B" w:rsidRDefault="00F01D83" w:rsidP="00023200">
      <w:pPr>
        <w:widowControl w:val="0"/>
        <w:numPr>
          <w:ilvl w:val="0"/>
          <w:numId w:val="16"/>
        </w:numPr>
        <w:autoSpaceDE w:val="0"/>
        <w:ind w:left="426" w:right="53"/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 xml:space="preserve">Que disposo/la societat a la que represento disposa de la solvència econòmica, financera i tècnica o professional exigida en els presents plecs </w:t>
      </w:r>
    </w:p>
    <w:p w14:paraId="1B491DDD" w14:textId="77777777" w:rsidR="00F01D83" w:rsidRPr="00DB6A0B" w:rsidRDefault="00F01D83" w:rsidP="006F7BC0">
      <w:pPr>
        <w:pStyle w:val="Pargrafdellista"/>
        <w:rPr>
          <w:rFonts w:cs="Arial"/>
          <w:sz w:val="20"/>
          <w:szCs w:val="20"/>
        </w:rPr>
      </w:pPr>
    </w:p>
    <w:p w14:paraId="5F0B61F4" w14:textId="77777777" w:rsidR="00F01D83" w:rsidRPr="00DB6A0B" w:rsidRDefault="00F01D83" w:rsidP="00023200">
      <w:pPr>
        <w:widowControl w:val="0"/>
        <w:numPr>
          <w:ilvl w:val="0"/>
          <w:numId w:val="16"/>
        </w:numPr>
        <w:autoSpaceDE w:val="0"/>
        <w:ind w:left="426" w:right="53"/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 xml:space="preserve">Que gaudeixo/la societat a la que represento gaudeix de l’habilitació empresarial o professional que, si escau, resulta exigible per dur a terme l’activitat o prestació que constitueix l’objecte del contracte </w:t>
      </w:r>
    </w:p>
    <w:p w14:paraId="52B9B018" w14:textId="77777777" w:rsidR="00F01D83" w:rsidRPr="00DB6A0B" w:rsidRDefault="00F01D83" w:rsidP="006F7BC0">
      <w:pPr>
        <w:pStyle w:val="Pargrafdellista"/>
        <w:rPr>
          <w:rFonts w:cs="Arial"/>
          <w:sz w:val="20"/>
          <w:szCs w:val="20"/>
        </w:rPr>
      </w:pPr>
    </w:p>
    <w:p w14:paraId="38A57C7C" w14:textId="77777777" w:rsidR="00F01D83" w:rsidRPr="00DB6A0B" w:rsidRDefault="00F01D83" w:rsidP="00023200">
      <w:pPr>
        <w:widowControl w:val="0"/>
        <w:numPr>
          <w:ilvl w:val="0"/>
          <w:numId w:val="16"/>
        </w:numPr>
        <w:autoSpaceDE w:val="0"/>
        <w:ind w:left="426" w:right="53"/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>Que em comprometo</w:t>
      </w:r>
      <w:r w:rsidRPr="00DB6A0B">
        <w:rPr>
          <w:rStyle w:val="Carctersdenotaalpeu"/>
          <w:rFonts w:cs="Arial"/>
          <w:sz w:val="20"/>
          <w:szCs w:val="20"/>
        </w:rPr>
        <w:footnoteReference w:id="2"/>
      </w:r>
      <w:r w:rsidRPr="00DB6A0B">
        <w:rPr>
          <w:rFonts w:cs="Arial"/>
          <w:sz w:val="20"/>
          <w:szCs w:val="20"/>
        </w:rPr>
        <w:t xml:space="preserve">/la societat a la que represento es compromet a dedicar o adscriure a l'execució del contracte els següents mitjans personals i materials de conformitat amb el Plec de clàusules: </w:t>
      </w:r>
    </w:p>
    <w:p w14:paraId="3FA56CE0" w14:textId="77777777" w:rsidR="00F01D83" w:rsidRPr="00DB6A0B" w:rsidRDefault="00F01D83" w:rsidP="006F7BC0">
      <w:pPr>
        <w:jc w:val="both"/>
        <w:rPr>
          <w:rFonts w:cs="Arial"/>
          <w:sz w:val="20"/>
          <w:szCs w:val="20"/>
        </w:rPr>
      </w:pPr>
    </w:p>
    <w:p w14:paraId="2B616677" w14:textId="77777777" w:rsidR="00451E5F" w:rsidRDefault="00C06F6C" w:rsidP="00C06F6C">
      <w:pPr>
        <w:pStyle w:val="Pargrafdellista"/>
        <w:numPr>
          <w:ilvl w:val="0"/>
          <w:numId w:val="40"/>
        </w:numPr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  <w:r w:rsidRPr="00DB6A0B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>Referència de projectes de caràcter similar</w:t>
      </w:r>
      <w:r w:rsidR="00451E5F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>:</w:t>
      </w:r>
    </w:p>
    <w:p w14:paraId="13E7F95F" w14:textId="77777777" w:rsidR="00451E5F" w:rsidRDefault="00451E5F" w:rsidP="00451E5F">
      <w:pPr>
        <w:pStyle w:val="Pargrafdellista"/>
        <w:ind w:left="1440"/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</w:p>
    <w:p w14:paraId="248508C5" w14:textId="77777777" w:rsidR="00451E5F" w:rsidRDefault="00451E5F" w:rsidP="00451E5F">
      <w:pPr>
        <w:pStyle w:val="Pargrafdellista"/>
        <w:ind w:left="1440"/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  <w:r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>......................</w:t>
      </w:r>
    </w:p>
    <w:p w14:paraId="4B85456F" w14:textId="77777777" w:rsidR="00451E5F" w:rsidRDefault="00451E5F" w:rsidP="00451E5F">
      <w:pPr>
        <w:pStyle w:val="Pargrafdellista"/>
        <w:ind w:left="1440"/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  <w:r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>.......................</w:t>
      </w:r>
    </w:p>
    <w:p w14:paraId="634619CA" w14:textId="569B966F" w:rsidR="00C06F6C" w:rsidRPr="00DB6A0B" w:rsidRDefault="00451E5F" w:rsidP="00451E5F">
      <w:pPr>
        <w:pStyle w:val="Pargrafdellista"/>
        <w:ind w:left="1440"/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  <w:r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>........................</w:t>
      </w:r>
      <w:r w:rsidR="00C06F6C" w:rsidRPr="00DB6A0B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13583C2B" w14:textId="77777777" w:rsidR="00C06F6C" w:rsidRPr="00DB6A0B" w:rsidRDefault="00C06F6C" w:rsidP="00C06F6C">
      <w:pPr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</w:p>
    <w:p w14:paraId="3183D693" w14:textId="77777777" w:rsidR="00C06F6C" w:rsidRPr="00DB6A0B" w:rsidRDefault="00C06F6C" w:rsidP="00C06F6C">
      <w:pPr>
        <w:pStyle w:val="Pargrafdellista"/>
        <w:numPr>
          <w:ilvl w:val="0"/>
          <w:numId w:val="40"/>
        </w:numPr>
        <w:tabs>
          <w:tab w:val="left" w:pos="142"/>
        </w:tabs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>Mitjans personals: ..............</w:t>
      </w:r>
    </w:p>
    <w:p w14:paraId="6D780C7C" w14:textId="77777777" w:rsidR="00C06F6C" w:rsidRPr="00C06F6C" w:rsidRDefault="00C06F6C" w:rsidP="00C06F6C">
      <w:pPr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</w:p>
    <w:p w14:paraId="3B08F2AC" w14:textId="0460D6EC" w:rsidR="00C06F6C" w:rsidRPr="00C06F6C" w:rsidRDefault="00C06F6C" w:rsidP="00C06F6C">
      <w:pPr>
        <w:ind w:left="1416"/>
        <w:jc w:val="both"/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  <w:r w:rsidRPr="00C06F6C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>- Proposta de personal destinat a la realització del servei, especificant les tasques</w:t>
      </w:r>
      <w:r w:rsidRPr="00DB6A0B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 xml:space="preserve"> </w:t>
      </w:r>
      <w:r w:rsidRPr="00C06F6C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 xml:space="preserve">a desenvolupar. </w:t>
      </w:r>
    </w:p>
    <w:p w14:paraId="61527B09" w14:textId="77777777" w:rsidR="00C06F6C" w:rsidRPr="00C06F6C" w:rsidRDefault="00C06F6C" w:rsidP="00C06F6C">
      <w:pPr>
        <w:jc w:val="both"/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</w:p>
    <w:p w14:paraId="3446FE35" w14:textId="77777777" w:rsidR="00C06F6C" w:rsidRPr="00C06F6C" w:rsidRDefault="00C06F6C" w:rsidP="00C06F6C">
      <w:pPr>
        <w:ind w:left="1416"/>
        <w:jc w:val="both"/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</w:pPr>
      <w:r w:rsidRPr="00C06F6C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 xml:space="preserve">- </w:t>
      </w:r>
      <w:proofErr w:type="spellStart"/>
      <w:r w:rsidRPr="00C06F6C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>Curriculum</w:t>
      </w:r>
      <w:proofErr w:type="spellEnd"/>
      <w:r w:rsidRPr="00C06F6C">
        <w:rPr>
          <w:rFonts w:eastAsiaTheme="minorHAnsi" w:cs="Arial"/>
          <w:kern w:val="2"/>
          <w:sz w:val="20"/>
          <w:szCs w:val="20"/>
          <w:lang w:eastAsia="en-US"/>
          <w14:ligatures w14:val="standardContextual"/>
        </w:rPr>
        <w:t xml:space="preserve"> vitae del director de l'equip, i de cadascun dels membres de l'equip que intervindran en la relació contractual. </w:t>
      </w:r>
    </w:p>
    <w:p w14:paraId="507AEDE3" w14:textId="77777777" w:rsidR="00C06F6C" w:rsidRPr="00DB6A0B" w:rsidRDefault="00C06F6C" w:rsidP="006F7BC0">
      <w:pPr>
        <w:tabs>
          <w:tab w:val="left" w:pos="142"/>
        </w:tabs>
        <w:ind w:left="720"/>
        <w:jc w:val="both"/>
        <w:rPr>
          <w:rFonts w:cs="Arial"/>
          <w:sz w:val="20"/>
          <w:szCs w:val="20"/>
        </w:rPr>
      </w:pPr>
    </w:p>
    <w:p w14:paraId="60C4641D" w14:textId="77777777" w:rsidR="00F01D83" w:rsidRPr="00DB6A0B" w:rsidRDefault="00F01D83" w:rsidP="00C06F6C">
      <w:pPr>
        <w:pStyle w:val="Pargrafdellista"/>
        <w:numPr>
          <w:ilvl w:val="0"/>
          <w:numId w:val="41"/>
        </w:numPr>
        <w:tabs>
          <w:tab w:val="left" w:pos="142"/>
        </w:tabs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>Mitjans materials: ............</w:t>
      </w:r>
    </w:p>
    <w:p w14:paraId="6941A505" w14:textId="77777777" w:rsidR="00F01D83" w:rsidRPr="00DB6A0B" w:rsidRDefault="00F01D83" w:rsidP="006F7BC0">
      <w:pPr>
        <w:jc w:val="both"/>
        <w:rPr>
          <w:rFonts w:cs="Arial"/>
          <w:sz w:val="20"/>
          <w:szCs w:val="20"/>
        </w:rPr>
      </w:pPr>
    </w:p>
    <w:p w14:paraId="16648DA8" w14:textId="77777777" w:rsidR="00F01D83" w:rsidRPr="00DB6A0B" w:rsidRDefault="00F01D83" w:rsidP="00023200">
      <w:pPr>
        <w:widowControl w:val="0"/>
        <w:numPr>
          <w:ilvl w:val="0"/>
          <w:numId w:val="16"/>
        </w:numPr>
        <w:autoSpaceDE w:val="0"/>
        <w:ind w:left="426" w:right="53"/>
        <w:jc w:val="both"/>
        <w:rPr>
          <w:rFonts w:cs="Arial"/>
          <w:color w:val="000000"/>
          <w:sz w:val="20"/>
          <w:szCs w:val="20"/>
        </w:rPr>
      </w:pPr>
      <w:r w:rsidRPr="00DB6A0B">
        <w:rPr>
          <w:rFonts w:cs="Arial"/>
          <w:sz w:val="20"/>
          <w:szCs w:val="20"/>
        </w:rPr>
        <w:t>La submissió a la jurisdicció dels jutjats i tribunals espanyols de qualsevol ordre, per a totes les incidències que de manera directa o indirecta puguin sorgir del contracte, amb renúncia, si s’escau, al fur jurisdiccional estranger que pugui correspondre.</w:t>
      </w:r>
    </w:p>
    <w:p w14:paraId="2A9B1B88" w14:textId="77777777" w:rsidR="00F01D83" w:rsidRPr="00DB6A0B" w:rsidRDefault="00F01D83" w:rsidP="006F7BC0">
      <w:pPr>
        <w:widowControl w:val="0"/>
        <w:autoSpaceDE w:val="0"/>
        <w:ind w:left="426" w:right="53"/>
        <w:jc w:val="both"/>
        <w:rPr>
          <w:rFonts w:cs="Arial"/>
          <w:sz w:val="20"/>
          <w:szCs w:val="20"/>
        </w:rPr>
      </w:pPr>
    </w:p>
    <w:p w14:paraId="1B7BFE69" w14:textId="77777777" w:rsidR="00F01D83" w:rsidRPr="00DB6A0B" w:rsidRDefault="00F01D83" w:rsidP="00023200">
      <w:pPr>
        <w:widowControl w:val="0"/>
        <w:numPr>
          <w:ilvl w:val="0"/>
          <w:numId w:val="16"/>
        </w:numPr>
        <w:autoSpaceDE w:val="0"/>
        <w:ind w:left="426" w:right="53"/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t xml:space="preserve">Que la informació i documents aportats en tots els sobres són de contingut absolutament cert. </w:t>
      </w:r>
    </w:p>
    <w:p w14:paraId="7EDBB8FD" w14:textId="77777777" w:rsidR="00F01D83" w:rsidRPr="00DB6A0B" w:rsidRDefault="00F01D83" w:rsidP="006F7BC0">
      <w:pPr>
        <w:widowControl w:val="0"/>
        <w:autoSpaceDE w:val="0"/>
        <w:ind w:right="53"/>
        <w:jc w:val="both"/>
        <w:rPr>
          <w:rFonts w:cs="Arial"/>
          <w:sz w:val="20"/>
          <w:szCs w:val="20"/>
        </w:rPr>
      </w:pPr>
    </w:p>
    <w:p w14:paraId="4E54C09D" w14:textId="77777777" w:rsidR="00F01D83" w:rsidRPr="00DB6A0B" w:rsidRDefault="00F01D83" w:rsidP="006F7BC0">
      <w:pPr>
        <w:widowControl w:val="0"/>
        <w:autoSpaceDE w:val="0"/>
        <w:ind w:left="426" w:right="53"/>
        <w:jc w:val="both"/>
        <w:rPr>
          <w:rFonts w:cs="Arial"/>
          <w:sz w:val="20"/>
          <w:szCs w:val="20"/>
        </w:rPr>
      </w:pPr>
      <w:r w:rsidRPr="00DB6A0B">
        <w:rPr>
          <w:rFonts w:cs="Arial"/>
          <w:color w:val="000000"/>
          <w:sz w:val="20"/>
          <w:szCs w:val="20"/>
        </w:rPr>
        <w:t>A aquests efectes, en cas que resulti proposat com a adjudicatari:</w:t>
      </w:r>
    </w:p>
    <w:p w14:paraId="246E26DF" w14:textId="77777777" w:rsidR="00F01D83" w:rsidRPr="00DB6A0B" w:rsidRDefault="00F01D83" w:rsidP="006F7BC0">
      <w:pPr>
        <w:pStyle w:val="Pargrafdellista"/>
        <w:rPr>
          <w:rFonts w:cs="Arial"/>
          <w:sz w:val="20"/>
          <w:szCs w:val="20"/>
        </w:rPr>
      </w:pPr>
    </w:p>
    <w:p w14:paraId="30D5F8B4" w14:textId="77777777" w:rsidR="00F01D83" w:rsidRPr="00DB6A0B" w:rsidRDefault="00F01D83" w:rsidP="006F7BC0">
      <w:pPr>
        <w:widowControl w:val="0"/>
        <w:autoSpaceDE w:val="0"/>
        <w:ind w:left="426" w:right="53"/>
        <w:jc w:val="both"/>
        <w:rPr>
          <w:rFonts w:cs="Arial"/>
          <w:color w:val="000000"/>
          <w:sz w:val="20"/>
          <w:szCs w:val="20"/>
        </w:rPr>
      </w:pPr>
      <w:r w:rsidRPr="00DB6A0B">
        <w:rPr>
          <w:rFonts w:cs="Arial"/>
          <w:sz w:val="20"/>
          <w:szCs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DB6A0B">
        <w:rPr>
          <w:rFonts w:cs="Arial"/>
          <w:sz w:val="20"/>
          <w:szCs w:val="20"/>
        </w:rPr>
        <w:instrText xml:space="preserve"> FORMCHECKBOX </w:instrText>
      </w:r>
      <w:r w:rsidR="007E7761">
        <w:rPr>
          <w:rFonts w:cs="Arial"/>
          <w:sz w:val="20"/>
          <w:szCs w:val="20"/>
        </w:rPr>
      </w:r>
      <w:r w:rsidR="007E7761">
        <w:rPr>
          <w:rFonts w:cs="Arial"/>
          <w:sz w:val="20"/>
          <w:szCs w:val="20"/>
        </w:rPr>
        <w:fldChar w:fldCharType="separate"/>
      </w:r>
      <w:r w:rsidRPr="00DB6A0B">
        <w:rPr>
          <w:rFonts w:cs="Arial"/>
          <w:sz w:val="20"/>
          <w:szCs w:val="20"/>
        </w:rPr>
        <w:fldChar w:fldCharType="end"/>
      </w:r>
      <w:r w:rsidRPr="00DB6A0B">
        <w:rPr>
          <w:rFonts w:cs="Arial"/>
          <w:sz w:val="20"/>
          <w:szCs w:val="20"/>
        </w:rPr>
        <w:t xml:space="preserve"> </w:t>
      </w:r>
      <w:r w:rsidRPr="00DB6A0B">
        <w:rPr>
          <w:rFonts w:cs="Arial"/>
          <w:color w:val="000000"/>
          <w:sz w:val="20"/>
          <w:szCs w:val="20"/>
        </w:rPr>
        <w:t>AUTORITZO l’administració contractant perquè consulti els registres oficials pertinents per tal d’acreditar els requisits exigits en la present licitació.</w:t>
      </w:r>
    </w:p>
    <w:p w14:paraId="1BB2D401" w14:textId="77777777" w:rsidR="00F01D83" w:rsidRPr="00DB6A0B" w:rsidRDefault="00F01D83" w:rsidP="006F7BC0">
      <w:pPr>
        <w:widowControl w:val="0"/>
        <w:autoSpaceDE w:val="0"/>
        <w:ind w:left="426" w:right="53"/>
        <w:jc w:val="both"/>
        <w:rPr>
          <w:rFonts w:cs="Arial"/>
          <w:color w:val="000000"/>
          <w:sz w:val="20"/>
          <w:szCs w:val="20"/>
        </w:rPr>
      </w:pPr>
    </w:p>
    <w:p w14:paraId="367BF033" w14:textId="77777777" w:rsidR="00F01D83" w:rsidRPr="00DB6A0B" w:rsidRDefault="00F01D83" w:rsidP="006F7BC0">
      <w:pPr>
        <w:widowControl w:val="0"/>
        <w:autoSpaceDE w:val="0"/>
        <w:ind w:left="426" w:right="53"/>
        <w:jc w:val="both"/>
        <w:rPr>
          <w:rFonts w:cs="Arial"/>
          <w:color w:val="000000"/>
          <w:sz w:val="20"/>
          <w:szCs w:val="20"/>
        </w:rPr>
      </w:pPr>
      <w:r w:rsidRPr="00DB6A0B">
        <w:rPr>
          <w:rFonts w:cs="Arial"/>
          <w:sz w:val="20"/>
          <w:szCs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DB6A0B">
        <w:rPr>
          <w:rFonts w:cs="Arial"/>
          <w:sz w:val="20"/>
          <w:szCs w:val="20"/>
        </w:rPr>
        <w:instrText xml:space="preserve"> FORMCHECKBOX </w:instrText>
      </w:r>
      <w:r w:rsidR="007E7761">
        <w:rPr>
          <w:rFonts w:cs="Arial"/>
          <w:sz w:val="20"/>
          <w:szCs w:val="20"/>
        </w:rPr>
      </w:r>
      <w:r w:rsidR="007E7761">
        <w:rPr>
          <w:rFonts w:cs="Arial"/>
          <w:sz w:val="20"/>
          <w:szCs w:val="20"/>
        </w:rPr>
        <w:fldChar w:fldCharType="separate"/>
      </w:r>
      <w:r w:rsidRPr="00DB6A0B">
        <w:rPr>
          <w:rFonts w:cs="Arial"/>
          <w:sz w:val="20"/>
          <w:szCs w:val="20"/>
        </w:rPr>
        <w:fldChar w:fldCharType="end"/>
      </w:r>
      <w:r w:rsidRPr="00DB6A0B">
        <w:rPr>
          <w:rFonts w:cs="Arial"/>
          <w:sz w:val="20"/>
          <w:szCs w:val="20"/>
        </w:rPr>
        <w:t xml:space="preserve"> </w:t>
      </w:r>
      <w:r w:rsidRPr="00DB6A0B">
        <w:rPr>
          <w:rFonts w:cs="Arial"/>
          <w:color w:val="000000"/>
          <w:sz w:val="20"/>
          <w:szCs w:val="20"/>
        </w:rPr>
        <w:t>NO AUTORITZO l’administració contractant perquè consulti els registres oficials pertinents per tal d’acreditar els requisits exigits en la present licitació. En aquest cas, em comprometo a aportar la documentació corresponent quan correspongui.</w:t>
      </w:r>
    </w:p>
    <w:p w14:paraId="55BDCF50" w14:textId="77777777" w:rsidR="00C06F6C" w:rsidRPr="00DB6A0B" w:rsidRDefault="00C06F6C" w:rsidP="006F7BC0">
      <w:pPr>
        <w:widowControl w:val="0"/>
        <w:autoSpaceDE w:val="0"/>
        <w:ind w:left="426" w:right="53"/>
        <w:jc w:val="both"/>
        <w:rPr>
          <w:rFonts w:cs="Arial"/>
          <w:color w:val="000000"/>
          <w:sz w:val="20"/>
          <w:szCs w:val="20"/>
        </w:rPr>
      </w:pPr>
    </w:p>
    <w:p w14:paraId="180409A2" w14:textId="77777777" w:rsidR="00F01D83" w:rsidRPr="00DB6A0B" w:rsidRDefault="00F01D83" w:rsidP="006F7BC0">
      <w:pPr>
        <w:widowControl w:val="0"/>
        <w:autoSpaceDE w:val="0"/>
        <w:ind w:right="53"/>
        <w:jc w:val="both"/>
        <w:rPr>
          <w:rFonts w:cs="Arial"/>
          <w:sz w:val="20"/>
          <w:szCs w:val="20"/>
        </w:rPr>
      </w:pPr>
      <w:r w:rsidRPr="00DB6A0B">
        <w:rPr>
          <w:rFonts w:cs="Arial"/>
          <w:sz w:val="20"/>
          <w:szCs w:val="20"/>
        </w:rPr>
        <w:lastRenderedPageBreak/>
        <w:t>I, perquè consti, signo aquesta declaració responsable</w:t>
      </w:r>
    </w:p>
    <w:p w14:paraId="6DF24120" w14:textId="77777777" w:rsidR="00F01D83" w:rsidRPr="00DB6A0B" w:rsidRDefault="00F01D83" w:rsidP="006F7BC0">
      <w:pPr>
        <w:widowControl w:val="0"/>
        <w:autoSpaceDE w:val="0"/>
        <w:ind w:right="53"/>
        <w:jc w:val="both"/>
        <w:rPr>
          <w:rFonts w:cs="Arial"/>
          <w:i/>
          <w:iCs/>
          <w:sz w:val="20"/>
          <w:szCs w:val="20"/>
        </w:rPr>
      </w:pPr>
    </w:p>
    <w:p w14:paraId="01B94816" w14:textId="77777777" w:rsidR="00F01D83" w:rsidRPr="00DB6A0B" w:rsidRDefault="00F01D83" w:rsidP="006F7BC0">
      <w:pPr>
        <w:widowControl w:val="0"/>
        <w:autoSpaceDE w:val="0"/>
        <w:ind w:right="53"/>
        <w:jc w:val="both"/>
        <w:rPr>
          <w:rFonts w:cs="Arial"/>
          <w:sz w:val="20"/>
          <w:szCs w:val="20"/>
        </w:rPr>
      </w:pPr>
      <w:r w:rsidRPr="00DB6A0B">
        <w:rPr>
          <w:rFonts w:cs="Arial"/>
          <w:i/>
          <w:iCs/>
          <w:sz w:val="20"/>
          <w:szCs w:val="20"/>
        </w:rPr>
        <w:t>(Lloc i data)</w:t>
      </w:r>
    </w:p>
    <w:p w14:paraId="3C0F375A" w14:textId="77777777" w:rsidR="00F01D83" w:rsidRPr="00DB6A0B" w:rsidRDefault="00F01D83" w:rsidP="006F7BC0">
      <w:pPr>
        <w:widowControl w:val="0"/>
        <w:autoSpaceDE w:val="0"/>
        <w:ind w:right="53"/>
        <w:jc w:val="both"/>
        <w:rPr>
          <w:rFonts w:cs="Arial"/>
          <w:i/>
          <w:iCs/>
          <w:sz w:val="20"/>
          <w:szCs w:val="20"/>
        </w:rPr>
      </w:pPr>
    </w:p>
    <w:p w14:paraId="2ECB5CDA" w14:textId="77777777" w:rsidR="00F01D83" w:rsidRPr="00DB6A0B" w:rsidRDefault="00F01D83" w:rsidP="006F7BC0">
      <w:pPr>
        <w:widowControl w:val="0"/>
        <w:autoSpaceDE w:val="0"/>
        <w:ind w:right="53"/>
        <w:jc w:val="both"/>
        <w:rPr>
          <w:rFonts w:cs="Arial"/>
          <w:i/>
          <w:iCs/>
          <w:sz w:val="20"/>
          <w:szCs w:val="20"/>
        </w:rPr>
      </w:pPr>
    </w:p>
    <w:p w14:paraId="4AB5E9EA" w14:textId="77777777" w:rsidR="00F01D83" w:rsidRPr="00DB6A0B" w:rsidRDefault="00F01D83" w:rsidP="006F7BC0">
      <w:pPr>
        <w:widowControl w:val="0"/>
        <w:autoSpaceDE w:val="0"/>
        <w:ind w:right="53"/>
        <w:jc w:val="both"/>
        <w:rPr>
          <w:rFonts w:cs="Arial"/>
          <w:sz w:val="20"/>
          <w:szCs w:val="20"/>
        </w:rPr>
      </w:pPr>
      <w:r w:rsidRPr="00DB6A0B">
        <w:rPr>
          <w:rFonts w:cs="Arial"/>
          <w:i/>
          <w:iCs/>
          <w:sz w:val="20"/>
          <w:szCs w:val="20"/>
        </w:rPr>
        <w:t>(segell)</w:t>
      </w:r>
    </w:p>
    <w:p w14:paraId="3FDBA43A" w14:textId="77777777" w:rsidR="00F01D83" w:rsidRPr="00DB6A0B" w:rsidRDefault="00F01D83" w:rsidP="006F7BC0">
      <w:pPr>
        <w:widowControl w:val="0"/>
        <w:autoSpaceDE w:val="0"/>
        <w:ind w:right="53"/>
        <w:jc w:val="both"/>
        <w:rPr>
          <w:rFonts w:cs="Arial"/>
          <w:i/>
          <w:iCs/>
          <w:sz w:val="20"/>
          <w:szCs w:val="20"/>
        </w:rPr>
      </w:pPr>
    </w:p>
    <w:p w14:paraId="68382653" w14:textId="77777777" w:rsidR="00F01D83" w:rsidRPr="00DB6A0B" w:rsidRDefault="00F01D83" w:rsidP="006F7BC0">
      <w:pPr>
        <w:widowControl w:val="0"/>
        <w:autoSpaceDE w:val="0"/>
        <w:ind w:right="53"/>
        <w:jc w:val="both"/>
        <w:rPr>
          <w:rFonts w:cs="Arial"/>
          <w:i/>
          <w:iCs/>
          <w:sz w:val="20"/>
          <w:szCs w:val="20"/>
        </w:rPr>
      </w:pPr>
    </w:p>
    <w:p w14:paraId="27F66D8F" w14:textId="7CC7C2E6" w:rsidR="00F01D83" w:rsidRPr="00DB6A0B" w:rsidRDefault="00F01D83" w:rsidP="00BE0E52">
      <w:pPr>
        <w:widowControl w:val="0"/>
        <w:autoSpaceDE w:val="0"/>
        <w:ind w:right="53"/>
        <w:jc w:val="both"/>
        <w:rPr>
          <w:rFonts w:cs="Arial"/>
          <w:sz w:val="20"/>
          <w:szCs w:val="20"/>
        </w:rPr>
      </w:pPr>
      <w:r w:rsidRPr="00DB6A0B">
        <w:rPr>
          <w:rFonts w:cs="Arial"/>
          <w:i/>
          <w:iCs/>
          <w:sz w:val="20"/>
          <w:szCs w:val="20"/>
        </w:rPr>
        <w:t>Signat: ......................</w:t>
      </w:r>
      <w:bookmarkEnd w:id="1"/>
    </w:p>
    <w:sectPr w:rsidR="00F01D83" w:rsidRPr="00DB6A0B" w:rsidSect="00F01D83">
      <w:headerReference w:type="default" r:id="rId7"/>
      <w:footerReference w:type="even" r:id="rId8"/>
      <w:footerReference w:type="default" r:id="rId9"/>
      <w:pgSz w:w="11900" w:h="16840"/>
      <w:pgMar w:top="1985" w:right="1418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45C9C" w14:textId="77777777" w:rsidR="00F01D83" w:rsidRDefault="00F01D83" w:rsidP="00F01D83">
      <w:r>
        <w:separator/>
      </w:r>
    </w:p>
  </w:endnote>
  <w:endnote w:type="continuationSeparator" w:id="0">
    <w:p w14:paraId="1208D281" w14:textId="77777777" w:rsidR="00F01D83" w:rsidRDefault="00F01D83" w:rsidP="00F0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7061E" w14:textId="77777777" w:rsidR="00F01D83" w:rsidRDefault="00F01D83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827A73" w14:textId="77777777" w:rsidR="00F01D83" w:rsidRDefault="00F01D8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4052434"/>
      <w:docPartObj>
        <w:docPartGallery w:val="Page Numbers (Bottom of Page)"/>
        <w:docPartUnique/>
      </w:docPartObj>
    </w:sdtPr>
    <w:sdtEndPr/>
    <w:sdtContent>
      <w:p w14:paraId="72793435" w14:textId="7BA72C3F" w:rsidR="007C6966" w:rsidRDefault="007C6966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B10A33" w14:textId="77777777" w:rsidR="00F01D83" w:rsidRDefault="00F01D83" w:rsidP="00B9412B">
    <w:pPr>
      <w:pStyle w:val="Peu"/>
      <w:tabs>
        <w:tab w:val="clear" w:pos="4252"/>
        <w:tab w:val="clear" w:pos="8504"/>
        <w:tab w:val="left" w:pos="1470"/>
      </w:tabs>
      <w:ind w:right="360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9C55B" w14:textId="77777777" w:rsidR="00F01D83" w:rsidRDefault="00F01D83" w:rsidP="00F01D83">
      <w:r>
        <w:separator/>
      </w:r>
    </w:p>
  </w:footnote>
  <w:footnote w:type="continuationSeparator" w:id="0">
    <w:p w14:paraId="3FF6E730" w14:textId="77777777" w:rsidR="00F01D83" w:rsidRDefault="00F01D83" w:rsidP="00F01D83">
      <w:r>
        <w:continuationSeparator/>
      </w:r>
    </w:p>
  </w:footnote>
  <w:footnote w:id="1">
    <w:p w14:paraId="2732D9F7" w14:textId="77777777" w:rsidR="00F01D83" w:rsidRDefault="00F01D83" w:rsidP="00F01D83">
      <w:pPr>
        <w:pStyle w:val="Textdenotaapeudepgina"/>
      </w:pPr>
      <w:r>
        <w:rPr>
          <w:rStyle w:val="Refernciadenotaapeudepgina"/>
          <w:rFonts w:eastAsiaTheme="majorEastAsia"/>
        </w:rPr>
        <w:footnoteRef/>
      </w:r>
      <w:r>
        <w:t xml:space="preserve"> Només en cas que així s'exigeixi en la clàusula 9 dels plecs</w:t>
      </w:r>
    </w:p>
  </w:footnote>
  <w:footnote w:id="2">
    <w:p w14:paraId="64E0A215" w14:textId="77777777" w:rsidR="00F01D83" w:rsidRDefault="00F01D83" w:rsidP="00F01D83">
      <w:pPr>
        <w:pStyle w:val="Textdenotaapeudepgina"/>
      </w:pPr>
      <w:r>
        <w:rPr>
          <w:rStyle w:val="Carctersdenotaalpeu"/>
          <w:rFonts w:cs="Arial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Només en cas que així s'exigeixi en la clàusula 9 dels plecs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EFEC0" w14:textId="3D301D97" w:rsidR="00F01D83" w:rsidRDefault="00F01D83" w:rsidP="00F01D83">
    <w:pPr>
      <w:pStyle w:val="Capalera"/>
    </w:pPr>
    <w:r>
      <w:rPr>
        <w:noProof/>
        <w14:ligatures w14:val="standardContextual"/>
      </w:rPr>
      <w:drawing>
        <wp:inline distT="0" distB="0" distL="0" distR="0" wp14:anchorId="79EC02CB" wp14:editId="56D45B75">
          <wp:extent cx="2464361" cy="965420"/>
          <wp:effectExtent l="0" t="0" r="0" b="6350"/>
          <wp:docPr id="559314676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314676" name="Imatge 559314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4361" cy="96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A20036" w14:textId="5F6F3271" w:rsidR="00F01D83" w:rsidRDefault="00F01D83" w:rsidP="00F01D83">
    <w:pPr>
      <w:pStyle w:val="Capalera"/>
      <w:rPr>
        <w:b/>
        <w:bCs/>
        <w:sz w:val="16"/>
        <w:szCs w:val="16"/>
      </w:rPr>
    </w:pPr>
    <w:r>
      <w:rPr>
        <w:sz w:val="16"/>
        <w:szCs w:val="16"/>
      </w:rPr>
      <w:t xml:space="preserve">Exp.: </w:t>
    </w:r>
    <w:r>
      <w:rPr>
        <w:b/>
        <w:bCs/>
        <w:sz w:val="16"/>
        <w:szCs w:val="16"/>
      </w:rPr>
      <w:t>4302520002-2024-0000159</w:t>
    </w:r>
  </w:p>
  <w:p w14:paraId="39FC2C0C" w14:textId="519E2746" w:rsidR="00F01D83" w:rsidRPr="00F01D83" w:rsidRDefault="00F01D83" w:rsidP="00F01D83">
    <w:pPr>
      <w:pStyle w:val="Capalera"/>
      <w:rPr>
        <w:sz w:val="16"/>
        <w:szCs w:val="16"/>
      </w:rPr>
    </w:pPr>
    <w:r>
      <w:rPr>
        <w:sz w:val="16"/>
        <w:szCs w:val="16"/>
      </w:rPr>
      <w:t>SECRETARIA-INTERVENCIO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999999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B"/>
    <w:multiLevelType w:val="singleLevel"/>
    <w:tmpl w:val="F80694C6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3" w15:restartNumberingAfterBreak="0">
    <w:nsid w:val="00000015"/>
    <w:multiLevelType w:val="singleLevel"/>
    <w:tmpl w:val="00000015"/>
    <w:name w:val="WW8Num3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Arial" w:hint="default"/>
        <w:sz w:val="22"/>
      </w:rPr>
    </w:lvl>
  </w:abstractNum>
  <w:abstractNum w:abstractNumId="4" w15:restartNumberingAfterBreak="0">
    <w:nsid w:val="0000001B"/>
    <w:multiLevelType w:val="singleLevel"/>
    <w:tmpl w:val="0000001B"/>
    <w:name w:val="WW8Num29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85D99"/>
    <w:multiLevelType w:val="hybridMultilevel"/>
    <w:tmpl w:val="0486C1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CB7DB7"/>
    <w:multiLevelType w:val="hybridMultilevel"/>
    <w:tmpl w:val="4A086982"/>
    <w:lvl w:ilvl="0" w:tplc="CB3AE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5052E27"/>
    <w:multiLevelType w:val="hybridMultilevel"/>
    <w:tmpl w:val="7608AEF0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6DD0721"/>
    <w:multiLevelType w:val="hybridMultilevel"/>
    <w:tmpl w:val="C7A0B882"/>
    <w:lvl w:ilvl="0" w:tplc="DE108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w w:val="109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F965C5"/>
    <w:multiLevelType w:val="hybridMultilevel"/>
    <w:tmpl w:val="E220923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C327B0C"/>
    <w:multiLevelType w:val="hybridMultilevel"/>
    <w:tmpl w:val="7480EB2A"/>
    <w:lvl w:ilvl="0" w:tplc="153E59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2D1E93"/>
    <w:multiLevelType w:val="hybridMultilevel"/>
    <w:tmpl w:val="60286D0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7942B7"/>
    <w:multiLevelType w:val="hybridMultilevel"/>
    <w:tmpl w:val="3F94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D8011A"/>
    <w:multiLevelType w:val="hybridMultilevel"/>
    <w:tmpl w:val="99D04AF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54691"/>
    <w:multiLevelType w:val="hybridMultilevel"/>
    <w:tmpl w:val="C7C20EF0"/>
    <w:lvl w:ilvl="0" w:tplc="395A7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69426A"/>
    <w:multiLevelType w:val="hybridMultilevel"/>
    <w:tmpl w:val="05000E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E1A16"/>
    <w:multiLevelType w:val="hybridMultilevel"/>
    <w:tmpl w:val="FAD20364"/>
    <w:lvl w:ilvl="0" w:tplc="395A7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733ED6"/>
    <w:multiLevelType w:val="hybridMultilevel"/>
    <w:tmpl w:val="5A5851B6"/>
    <w:lvl w:ilvl="0" w:tplc="C8C492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F82F2C"/>
    <w:multiLevelType w:val="hybridMultilevel"/>
    <w:tmpl w:val="E01881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B25B0B"/>
    <w:multiLevelType w:val="hybridMultilevel"/>
    <w:tmpl w:val="CA14D666"/>
    <w:lvl w:ilvl="0" w:tplc="AB1613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D2283A"/>
    <w:multiLevelType w:val="hybridMultilevel"/>
    <w:tmpl w:val="0420C0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F3E12"/>
    <w:multiLevelType w:val="hybridMultilevel"/>
    <w:tmpl w:val="071C1242"/>
    <w:lvl w:ilvl="0" w:tplc="00000003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7142EB"/>
    <w:multiLevelType w:val="hybridMultilevel"/>
    <w:tmpl w:val="09DA388A"/>
    <w:lvl w:ilvl="0" w:tplc="C49639F6">
      <w:start w:val="1"/>
      <w:numFmt w:val="decimal"/>
      <w:lvlText w:val="%1."/>
      <w:lvlJc w:val="left"/>
      <w:pPr>
        <w:tabs>
          <w:tab w:val="num" w:pos="360"/>
        </w:tabs>
      </w:pPr>
    </w:lvl>
    <w:lvl w:ilvl="1" w:tplc="0D9EC9F2">
      <w:start w:val="1"/>
      <w:numFmt w:val="bullet"/>
      <w:lvlText w:val="-"/>
      <w:lvlJc w:val="left"/>
      <w:pPr>
        <w:tabs>
          <w:tab w:val="num" w:pos="1440"/>
        </w:tabs>
        <w:ind w:left="1080"/>
      </w:pPr>
      <w:rPr>
        <w:rFonts w:ascii="Times New Roman" w:eastAsia="Times New Roman" w:hAnsi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2540BF"/>
    <w:multiLevelType w:val="hybridMultilevel"/>
    <w:tmpl w:val="677803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65AA3"/>
    <w:multiLevelType w:val="hybridMultilevel"/>
    <w:tmpl w:val="CF1638D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EB049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54D646D"/>
    <w:multiLevelType w:val="hybridMultilevel"/>
    <w:tmpl w:val="0F6881D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394919"/>
    <w:multiLevelType w:val="hybridMultilevel"/>
    <w:tmpl w:val="2C96E2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CF472E"/>
    <w:multiLevelType w:val="hybridMultilevel"/>
    <w:tmpl w:val="0AE8A432"/>
    <w:lvl w:ilvl="0" w:tplc="D65C28E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4EBC59D4"/>
    <w:multiLevelType w:val="hybridMultilevel"/>
    <w:tmpl w:val="4C98C098"/>
    <w:lvl w:ilvl="0" w:tplc="153E59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6627F4"/>
    <w:multiLevelType w:val="hybridMultilevel"/>
    <w:tmpl w:val="2AD80388"/>
    <w:lvl w:ilvl="0" w:tplc="1818B85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2670950"/>
    <w:multiLevelType w:val="hybridMultilevel"/>
    <w:tmpl w:val="573C08C8"/>
    <w:lvl w:ilvl="0" w:tplc="153E59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6222235E">
      <w:numFmt w:val="bullet"/>
      <w:lvlText w:val="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AD74EE"/>
    <w:multiLevelType w:val="hybridMultilevel"/>
    <w:tmpl w:val="4F280BA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4D12A78"/>
    <w:multiLevelType w:val="hybridMultilevel"/>
    <w:tmpl w:val="D07EE81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0E42DB"/>
    <w:multiLevelType w:val="hybridMultilevel"/>
    <w:tmpl w:val="7076E106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B016D79"/>
    <w:multiLevelType w:val="hybridMultilevel"/>
    <w:tmpl w:val="149CF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24757C"/>
    <w:multiLevelType w:val="hybridMultilevel"/>
    <w:tmpl w:val="1EFC0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D0DB7"/>
    <w:multiLevelType w:val="hybridMultilevel"/>
    <w:tmpl w:val="CE9818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904B9"/>
    <w:multiLevelType w:val="hybridMultilevel"/>
    <w:tmpl w:val="A4F604E0"/>
    <w:lvl w:ilvl="0" w:tplc="9FF020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97112F"/>
    <w:multiLevelType w:val="hybridMultilevel"/>
    <w:tmpl w:val="B1E2C1D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9135C2"/>
    <w:multiLevelType w:val="hybridMultilevel"/>
    <w:tmpl w:val="25DEF86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CE0CC0"/>
    <w:multiLevelType w:val="hybridMultilevel"/>
    <w:tmpl w:val="943EA63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F56B97"/>
    <w:multiLevelType w:val="hybridMultilevel"/>
    <w:tmpl w:val="B0AC5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CF1691"/>
    <w:multiLevelType w:val="hybridMultilevel"/>
    <w:tmpl w:val="7708EBA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D09FA"/>
    <w:multiLevelType w:val="hybridMultilevel"/>
    <w:tmpl w:val="5882E0F4"/>
    <w:lvl w:ilvl="0" w:tplc="153E594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3241473">
    <w:abstractNumId w:val="30"/>
  </w:num>
  <w:num w:numId="2" w16cid:durableId="2130931938">
    <w:abstractNumId w:val="1"/>
  </w:num>
  <w:num w:numId="3" w16cid:durableId="1523401325">
    <w:abstractNumId w:val="28"/>
  </w:num>
  <w:num w:numId="4" w16cid:durableId="267666125">
    <w:abstractNumId w:val="6"/>
  </w:num>
  <w:num w:numId="5" w16cid:durableId="27032566">
    <w:abstractNumId w:val="42"/>
  </w:num>
  <w:num w:numId="6" w16cid:durableId="1292517976">
    <w:abstractNumId w:val="14"/>
  </w:num>
  <w:num w:numId="7" w16cid:durableId="1558667119">
    <w:abstractNumId w:val="16"/>
  </w:num>
  <w:num w:numId="8" w16cid:durableId="1641224368">
    <w:abstractNumId w:val="17"/>
  </w:num>
  <w:num w:numId="9" w16cid:durableId="1345126902">
    <w:abstractNumId w:val="19"/>
  </w:num>
  <w:num w:numId="10" w16cid:durableId="2073842784">
    <w:abstractNumId w:val="38"/>
  </w:num>
  <w:num w:numId="11" w16cid:durableId="1034692200">
    <w:abstractNumId w:val="10"/>
  </w:num>
  <w:num w:numId="12" w16cid:durableId="308944827">
    <w:abstractNumId w:val="31"/>
  </w:num>
  <w:num w:numId="13" w16cid:durableId="244806391">
    <w:abstractNumId w:val="44"/>
  </w:num>
  <w:num w:numId="14" w16cid:durableId="815561455">
    <w:abstractNumId w:val="29"/>
  </w:num>
  <w:num w:numId="15" w16cid:durableId="2122845290">
    <w:abstractNumId w:val="23"/>
  </w:num>
  <w:num w:numId="16" w16cid:durableId="1815219956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1124948">
    <w:abstractNumId w:val="37"/>
  </w:num>
  <w:num w:numId="18" w16cid:durableId="1527334077">
    <w:abstractNumId w:val="13"/>
  </w:num>
  <w:num w:numId="19" w16cid:durableId="573928836">
    <w:abstractNumId w:val="35"/>
  </w:num>
  <w:num w:numId="20" w16cid:durableId="238757009">
    <w:abstractNumId w:val="12"/>
  </w:num>
  <w:num w:numId="21" w16cid:durableId="448547754">
    <w:abstractNumId w:val="36"/>
  </w:num>
  <w:num w:numId="22" w16cid:durableId="112284773">
    <w:abstractNumId w:val="24"/>
  </w:num>
  <w:num w:numId="23" w16cid:durableId="1872567537">
    <w:abstractNumId w:val="41"/>
  </w:num>
  <w:num w:numId="24" w16cid:durableId="75591998">
    <w:abstractNumId w:val="33"/>
  </w:num>
  <w:num w:numId="25" w16cid:durableId="939144184">
    <w:abstractNumId w:val="32"/>
  </w:num>
  <w:num w:numId="26" w16cid:durableId="1821455590">
    <w:abstractNumId w:val="9"/>
  </w:num>
  <w:num w:numId="27" w16cid:durableId="578755322">
    <w:abstractNumId w:val="27"/>
  </w:num>
  <w:num w:numId="28" w16cid:durableId="379787175">
    <w:abstractNumId w:val="11"/>
  </w:num>
  <w:num w:numId="29" w16cid:durableId="201790132">
    <w:abstractNumId w:val="40"/>
  </w:num>
  <w:num w:numId="30" w16cid:durableId="998115783">
    <w:abstractNumId w:val="39"/>
  </w:num>
  <w:num w:numId="31" w16cid:durableId="1351755463">
    <w:abstractNumId w:val="26"/>
  </w:num>
  <w:num w:numId="32" w16cid:durableId="2010519310">
    <w:abstractNumId w:val="18"/>
  </w:num>
  <w:num w:numId="33" w16cid:durableId="1005473606">
    <w:abstractNumId w:val="43"/>
  </w:num>
  <w:num w:numId="34" w16cid:durableId="991326712">
    <w:abstractNumId w:val="5"/>
  </w:num>
  <w:num w:numId="35" w16cid:durableId="1061946243">
    <w:abstractNumId w:val="25"/>
  </w:num>
  <w:num w:numId="36" w16cid:durableId="1367606469">
    <w:abstractNumId w:val="21"/>
  </w:num>
  <w:num w:numId="37" w16cid:durableId="1252354583">
    <w:abstractNumId w:val="8"/>
  </w:num>
  <w:num w:numId="38" w16cid:durableId="959341558">
    <w:abstractNumId w:val="20"/>
  </w:num>
  <w:num w:numId="39" w16cid:durableId="826089868">
    <w:abstractNumId w:val="15"/>
  </w:num>
  <w:num w:numId="40" w16cid:durableId="1931892253">
    <w:abstractNumId w:val="34"/>
  </w:num>
  <w:num w:numId="41" w16cid:durableId="422344041">
    <w:abstractNumId w:val="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83"/>
    <w:rsid w:val="00005FE5"/>
    <w:rsid w:val="000070C5"/>
    <w:rsid w:val="00023200"/>
    <w:rsid w:val="00023C37"/>
    <w:rsid w:val="00041EBE"/>
    <w:rsid w:val="000518E8"/>
    <w:rsid w:val="000C63C6"/>
    <w:rsid w:val="000D2B64"/>
    <w:rsid w:val="00131119"/>
    <w:rsid w:val="001748B8"/>
    <w:rsid w:val="001C1351"/>
    <w:rsid w:val="002D37C7"/>
    <w:rsid w:val="00317030"/>
    <w:rsid w:val="003373B9"/>
    <w:rsid w:val="00342CE6"/>
    <w:rsid w:val="003F2B00"/>
    <w:rsid w:val="00451E5F"/>
    <w:rsid w:val="004A0C72"/>
    <w:rsid w:val="004B0CCC"/>
    <w:rsid w:val="00575F3E"/>
    <w:rsid w:val="005934F5"/>
    <w:rsid w:val="005C0C55"/>
    <w:rsid w:val="005C686A"/>
    <w:rsid w:val="00683294"/>
    <w:rsid w:val="006B548E"/>
    <w:rsid w:val="006D357C"/>
    <w:rsid w:val="006F02D1"/>
    <w:rsid w:val="006F47A3"/>
    <w:rsid w:val="006F7219"/>
    <w:rsid w:val="006F7BC0"/>
    <w:rsid w:val="00765A21"/>
    <w:rsid w:val="007769B5"/>
    <w:rsid w:val="007A10EF"/>
    <w:rsid w:val="007C6966"/>
    <w:rsid w:val="007E7761"/>
    <w:rsid w:val="00814E5D"/>
    <w:rsid w:val="00855B2D"/>
    <w:rsid w:val="008569F7"/>
    <w:rsid w:val="00881DAB"/>
    <w:rsid w:val="00902BB4"/>
    <w:rsid w:val="00907FB6"/>
    <w:rsid w:val="0091216D"/>
    <w:rsid w:val="00932EC2"/>
    <w:rsid w:val="00934CA9"/>
    <w:rsid w:val="00983EA7"/>
    <w:rsid w:val="009911C2"/>
    <w:rsid w:val="00A10545"/>
    <w:rsid w:val="00A311A7"/>
    <w:rsid w:val="00A43678"/>
    <w:rsid w:val="00A5172F"/>
    <w:rsid w:val="00A618A6"/>
    <w:rsid w:val="00AB0985"/>
    <w:rsid w:val="00AF1F17"/>
    <w:rsid w:val="00AF2F63"/>
    <w:rsid w:val="00B162C3"/>
    <w:rsid w:val="00B364FE"/>
    <w:rsid w:val="00B44081"/>
    <w:rsid w:val="00B44DAE"/>
    <w:rsid w:val="00BA0DBE"/>
    <w:rsid w:val="00BC3FB6"/>
    <w:rsid w:val="00BE0E52"/>
    <w:rsid w:val="00C01289"/>
    <w:rsid w:val="00C06F6C"/>
    <w:rsid w:val="00C41E84"/>
    <w:rsid w:val="00C66C3E"/>
    <w:rsid w:val="00C85E9F"/>
    <w:rsid w:val="00D012BF"/>
    <w:rsid w:val="00D120AE"/>
    <w:rsid w:val="00D1464C"/>
    <w:rsid w:val="00D56B33"/>
    <w:rsid w:val="00DB6A0B"/>
    <w:rsid w:val="00DD6B6B"/>
    <w:rsid w:val="00DF7DC9"/>
    <w:rsid w:val="00E22D92"/>
    <w:rsid w:val="00E3028A"/>
    <w:rsid w:val="00E3572F"/>
    <w:rsid w:val="00E53D9F"/>
    <w:rsid w:val="00EA3819"/>
    <w:rsid w:val="00EB304A"/>
    <w:rsid w:val="00ED0C8E"/>
    <w:rsid w:val="00ED2351"/>
    <w:rsid w:val="00EF03A7"/>
    <w:rsid w:val="00F01D83"/>
    <w:rsid w:val="00F1231E"/>
    <w:rsid w:val="00F2324A"/>
    <w:rsid w:val="00F2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C4A96"/>
  <w15:chartTrackingRefBased/>
  <w15:docId w15:val="{B1509967-851F-4ECE-B368-7E7A23ED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D83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es-ES"/>
      <w14:ligatures w14:val="none"/>
    </w:rPr>
  </w:style>
  <w:style w:type="paragraph" w:styleId="Ttol1">
    <w:name w:val="heading 1"/>
    <w:aliases w:val="Car"/>
    <w:basedOn w:val="Normal"/>
    <w:next w:val="Normal"/>
    <w:link w:val="Ttol1Car"/>
    <w:qFormat/>
    <w:rsid w:val="00F01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aliases w:val="Título 31"/>
    <w:basedOn w:val="Normal"/>
    <w:next w:val="Normal"/>
    <w:link w:val="Ttol2Car"/>
    <w:unhideWhenUsed/>
    <w:qFormat/>
    <w:rsid w:val="00F01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nhideWhenUsed/>
    <w:qFormat/>
    <w:rsid w:val="00F01D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nhideWhenUsed/>
    <w:qFormat/>
    <w:rsid w:val="00F01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nhideWhenUsed/>
    <w:qFormat/>
    <w:rsid w:val="00F01D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nhideWhenUsed/>
    <w:qFormat/>
    <w:rsid w:val="00F01D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nhideWhenUsed/>
    <w:qFormat/>
    <w:rsid w:val="00F01D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nhideWhenUsed/>
    <w:qFormat/>
    <w:rsid w:val="00F01D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nhideWhenUsed/>
    <w:qFormat/>
    <w:rsid w:val="00F01D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aliases w:val="Car Car1"/>
    <w:basedOn w:val="Lletraperdefectedelpargraf"/>
    <w:link w:val="Ttol1"/>
    <w:uiPriority w:val="9"/>
    <w:rsid w:val="00F01D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aliases w:val="Título 31 Car"/>
    <w:basedOn w:val="Lletraperdefectedelpargraf"/>
    <w:link w:val="Ttol2"/>
    <w:uiPriority w:val="9"/>
    <w:semiHidden/>
    <w:rsid w:val="00F01D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F01D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F01D83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F01D83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F01D83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F01D83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F01D83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01D83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F01D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F01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F01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F01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1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F01D83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F01D83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F01D83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01D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F01D83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F01D83"/>
    <w:rPr>
      <w:b/>
      <w:bCs/>
      <w:smallCaps/>
      <w:color w:val="2F5496" w:themeColor="accent1" w:themeShade="BF"/>
      <w:spacing w:val="5"/>
    </w:rPr>
  </w:style>
  <w:style w:type="paragraph" w:styleId="Textdenotaapeudepgina">
    <w:name w:val="footnote text"/>
    <w:aliases w:val=" Car"/>
    <w:basedOn w:val="Normal"/>
    <w:link w:val="TextdenotaapeudepginaCar"/>
    <w:uiPriority w:val="99"/>
    <w:rsid w:val="00F01D83"/>
    <w:rPr>
      <w:sz w:val="20"/>
      <w:szCs w:val="20"/>
    </w:rPr>
  </w:style>
  <w:style w:type="character" w:customStyle="1" w:styleId="TextdenotaapeudepginaCar">
    <w:name w:val="Text de nota a peu de pàgina Car"/>
    <w:aliases w:val=" Car Car"/>
    <w:basedOn w:val="Lletraperdefectedelpargraf"/>
    <w:link w:val="Textdenotaapeudepgina"/>
    <w:uiPriority w:val="99"/>
    <w:rsid w:val="00F01D83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styleId="Refernciadenotaapeudepgina">
    <w:name w:val="footnote reference"/>
    <w:uiPriority w:val="99"/>
    <w:semiHidden/>
    <w:rsid w:val="00F01D83"/>
    <w:rPr>
      <w:vertAlign w:val="superscript"/>
    </w:rPr>
  </w:style>
  <w:style w:type="paragraph" w:styleId="Textindependent2">
    <w:name w:val="Body Text 2"/>
    <w:basedOn w:val="Normal"/>
    <w:link w:val="Textindependent2Car"/>
    <w:semiHidden/>
    <w:rsid w:val="00F01D83"/>
    <w:pPr>
      <w:jc w:val="both"/>
    </w:pPr>
  </w:style>
  <w:style w:type="character" w:customStyle="1" w:styleId="Textindependent2Car">
    <w:name w:val="Text independent 2 Car"/>
    <w:basedOn w:val="Lletraperdefectedelpargraf"/>
    <w:link w:val="Textindependent2"/>
    <w:semiHidden/>
    <w:rsid w:val="00F01D83"/>
    <w:rPr>
      <w:rFonts w:ascii="Arial" w:eastAsia="Times New Roman" w:hAnsi="Arial" w:cs="Times New Roman"/>
      <w:kern w:val="0"/>
      <w:sz w:val="24"/>
      <w:szCs w:val="24"/>
      <w:lang w:eastAsia="es-ES"/>
      <w14:ligatures w14:val="none"/>
    </w:rPr>
  </w:style>
  <w:style w:type="paragraph" w:styleId="Textdebloc">
    <w:name w:val="Block Text"/>
    <w:basedOn w:val="Normal"/>
    <w:semiHidden/>
    <w:rsid w:val="00F01D83"/>
    <w:pPr>
      <w:ind w:left="-29" w:right="-23"/>
      <w:jc w:val="both"/>
    </w:pPr>
    <w:rPr>
      <w:lang w:val="es-ES_tradnl"/>
    </w:rPr>
  </w:style>
  <w:style w:type="paragraph" w:styleId="Textindependent">
    <w:name w:val="Body Text"/>
    <w:basedOn w:val="Normal"/>
    <w:link w:val="TextindependentCar"/>
    <w:semiHidden/>
    <w:rsid w:val="00F01D83"/>
    <w:p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jc w:val="both"/>
    </w:pPr>
    <w:rPr>
      <w:noProof/>
      <w:lang w:val="es-ES_tradnl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F01D83"/>
    <w:rPr>
      <w:rFonts w:ascii="Arial" w:eastAsia="Times New Roman" w:hAnsi="Arial" w:cs="Times New Roman"/>
      <w:noProof/>
      <w:kern w:val="0"/>
      <w:sz w:val="24"/>
      <w:szCs w:val="24"/>
      <w:lang w:val="es-ES_tradnl" w:eastAsia="es-ES"/>
      <w14:ligatures w14:val="none"/>
    </w:rPr>
  </w:style>
  <w:style w:type="paragraph" w:styleId="Textindependent3">
    <w:name w:val="Body Text 3"/>
    <w:basedOn w:val="Normal"/>
    <w:link w:val="Textindependent3Car"/>
    <w:semiHidden/>
    <w:rsid w:val="00F01D83"/>
    <w:pPr>
      <w:jc w:val="both"/>
    </w:pPr>
    <w:rPr>
      <w:b/>
      <w:bCs/>
      <w:lang w:val="es-ES_tradnl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F01D83"/>
    <w:rPr>
      <w:rFonts w:ascii="Arial" w:eastAsia="Times New Roman" w:hAnsi="Arial" w:cs="Times New Roman"/>
      <w:b/>
      <w:bCs/>
      <w:kern w:val="0"/>
      <w:sz w:val="24"/>
      <w:szCs w:val="24"/>
      <w:lang w:val="es-ES_tradnl" w:eastAsia="es-ES"/>
      <w14:ligatures w14:val="none"/>
    </w:rPr>
  </w:style>
  <w:style w:type="character" w:styleId="Enlla">
    <w:name w:val="Hyperlink"/>
    <w:uiPriority w:val="99"/>
    <w:rsid w:val="00F01D83"/>
    <w:rPr>
      <w:color w:val="0000FF"/>
      <w:u w:val="single"/>
    </w:rPr>
  </w:style>
  <w:style w:type="character" w:styleId="Enllavisitat">
    <w:name w:val="FollowedHyperlink"/>
    <w:semiHidden/>
    <w:rsid w:val="00F01D83"/>
    <w:rPr>
      <w:color w:val="800080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F01D83"/>
    <w:pPr>
      <w:spacing w:after="120"/>
      <w:ind w:left="283"/>
    </w:pPr>
    <w:rPr>
      <w:sz w:val="16"/>
      <w:szCs w:val="16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F01D83"/>
    <w:rPr>
      <w:rFonts w:ascii="Arial" w:eastAsia="Times New Roman" w:hAnsi="Arial" w:cs="Times New Roman"/>
      <w:kern w:val="0"/>
      <w:sz w:val="16"/>
      <w:szCs w:val="16"/>
      <w:lang w:eastAsia="es-ES"/>
      <w14:ligatures w14:val="none"/>
    </w:rPr>
  </w:style>
  <w:style w:type="paragraph" w:customStyle="1" w:styleId="toa">
    <w:name w:val="toa"/>
    <w:basedOn w:val="Normal"/>
    <w:rsid w:val="00F01D83"/>
    <w:pPr>
      <w:tabs>
        <w:tab w:val="left" w:pos="9000"/>
        <w:tab w:val="right" w:pos="9360"/>
      </w:tabs>
      <w:suppressAutoHyphens/>
      <w:jc w:val="both"/>
    </w:pPr>
    <w:rPr>
      <w:szCs w:val="20"/>
      <w:lang w:val="en-US"/>
    </w:rPr>
  </w:style>
  <w:style w:type="paragraph" w:customStyle="1" w:styleId="Default">
    <w:name w:val="Default"/>
    <w:rsid w:val="00F01D83"/>
    <w:pPr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color w:val="000000"/>
      <w:kern w:val="0"/>
      <w:sz w:val="24"/>
      <w:szCs w:val="24"/>
      <w:lang w:val="es-ES" w:eastAsia="es-ES"/>
      <w14:ligatures w14:val="none"/>
    </w:rPr>
  </w:style>
  <w:style w:type="paragraph" w:styleId="NormalWeb">
    <w:name w:val="Normal (Web)"/>
    <w:basedOn w:val="Normal"/>
    <w:semiHidden/>
    <w:rsid w:val="00F01D83"/>
    <w:pPr>
      <w:spacing w:before="100" w:beforeAutospacing="1" w:after="100" w:afterAutospacing="1"/>
    </w:pPr>
  </w:style>
  <w:style w:type="paragraph" w:styleId="Peu">
    <w:name w:val="footer"/>
    <w:basedOn w:val="Normal"/>
    <w:link w:val="PeuCar"/>
    <w:uiPriority w:val="99"/>
    <w:rsid w:val="00F01D8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qFormat/>
    <w:rsid w:val="00F01D83"/>
    <w:rPr>
      <w:rFonts w:ascii="Arial" w:eastAsia="Times New Roman" w:hAnsi="Arial" w:cs="Times New Roman"/>
      <w:kern w:val="0"/>
      <w:sz w:val="24"/>
      <w:szCs w:val="24"/>
      <w:lang w:eastAsia="es-ES"/>
      <w14:ligatures w14:val="none"/>
    </w:rPr>
  </w:style>
  <w:style w:type="character" w:styleId="Nmerodepgina">
    <w:name w:val="page number"/>
    <w:basedOn w:val="Lletraperdefectedelpargraf"/>
    <w:semiHidden/>
    <w:rsid w:val="00F01D83"/>
  </w:style>
  <w:style w:type="paragraph" w:styleId="Capalera">
    <w:name w:val="header"/>
    <w:basedOn w:val="Normal"/>
    <w:link w:val="CapaleraCar"/>
    <w:semiHidden/>
    <w:rsid w:val="00F01D8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semiHidden/>
    <w:rsid w:val="00F01D83"/>
    <w:rPr>
      <w:rFonts w:ascii="Arial" w:eastAsia="Times New Roman" w:hAnsi="Arial" w:cs="Times New Roman"/>
      <w:kern w:val="0"/>
      <w:sz w:val="24"/>
      <w:szCs w:val="24"/>
      <w:lang w:eastAsia="es-ES"/>
      <w14:ligatures w14:val="none"/>
    </w:rPr>
  </w:style>
  <w:style w:type="paragraph" w:styleId="Sagniadetextindependent">
    <w:name w:val="Body Text Indent"/>
    <w:basedOn w:val="Normal"/>
    <w:link w:val="SagniadetextindependentCar"/>
    <w:semiHidden/>
    <w:rsid w:val="00F01D83"/>
    <w:pPr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360"/>
      <w:jc w:val="both"/>
    </w:pPr>
    <w:rPr>
      <w:rFonts w:cs="Arial"/>
      <w:sz w:val="22"/>
    </w:rPr>
  </w:style>
  <w:style w:type="character" w:customStyle="1" w:styleId="SagniadetextindependentCar">
    <w:name w:val="Sagnia de text independent Car"/>
    <w:basedOn w:val="Lletraperdefectedelpargraf"/>
    <w:link w:val="Sagniadetextindependent"/>
    <w:semiHidden/>
    <w:rsid w:val="00F01D83"/>
    <w:rPr>
      <w:rFonts w:ascii="Arial" w:eastAsia="Times New Roman" w:hAnsi="Arial" w:cs="Arial"/>
      <w:kern w:val="0"/>
      <w:szCs w:val="24"/>
      <w:lang w:eastAsia="es-ES"/>
      <w14:ligatures w14:val="none"/>
    </w:rPr>
  </w:style>
  <w:style w:type="paragraph" w:styleId="IDC1">
    <w:name w:val="toc 1"/>
    <w:basedOn w:val="Normal"/>
    <w:next w:val="Normal"/>
    <w:autoRedefine/>
    <w:semiHidden/>
    <w:rsid w:val="00F01D83"/>
  </w:style>
  <w:style w:type="paragraph" w:styleId="IDC2">
    <w:name w:val="toc 2"/>
    <w:basedOn w:val="Normal"/>
    <w:next w:val="Normal"/>
    <w:autoRedefine/>
    <w:semiHidden/>
    <w:rsid w:val="00F01D83"/>
    <w:pPr>
      <w:ind w:left="240"/>
    </w:pPr>
  </w:style>
  <w:style w:type="paragraph" w:styleId="IDC3">
    <w:name w:val="toc 3"/>
    <w:basedOn w:val="Normal"/>
    <w:next w:val="Normal"/>
    <w:autoRedefine/>
    <w:semiHidden/>
    <w:rsid w:val="00F01D83"/>
    <w:pPr>
      <w:ind w:left="480"/>
    </w:pPr>
  </w:style>
  <w:style w:type="paragraph" w:styleId="IDC4">
    <w:name w:val="toc 4"/>
    <w:basedOn w:val="Normal"/>
    <w:next w:val="Normal"/>
    <w:autoRedefine/>
    <w:semiHidden/>
    <w:rsid w:val="00F01D83"/>
    <w:pPr>
      <w:ind w:left="720"/>
    </w:pPr>
  </w:style>
  <w:style w:type="paragraph" w:styleId="IDC5">
    <w:name w:val="toc 5"/>
    <w:basedOn w:val="Normal"/>
    <w:next w:val="Normal"/>
    <w:autoRedefine/>
    <w:semiHidden/>
    <w:rsid w:val="00F01D83"/>
    <w:pPr>
      <w:ind w:left="960"/>
    </w:pPr>
  </w:style>
  <w:style w:type="paragraph" w:styleId="IDC6">
    <w:name w:val="toc 6"/>
    <w:basedOn w:val="Normal"/>
    <w:next w:val="Normal"/>
    <w:autoRedefine/>
    <w:semiHidden/>
    <w:rsid w:val="00F01D83"/>
    <w:pPr>
      <w:ind w:left="1200"/>
    </w:pPr>
  </w:style>
  <w:style w:type="paragraph" w:styleId="IDC7">
    <w:name w:val="toc 7"/>
    <w:basedOn w:val="Normal"/>
    <w:next w:val="Normal"/>
    <w:autoRedefine/>
    <w:semiHidden/>
    <w:rsid w:val="00F01D83"/>
    <w:pPr>
      <w:ind w:left="1440"/>
    </w:pPr>
  </w:style>
  <w:style w:type="paragraph" w:styleId="IDC8">
    <w:name w:val="toc 8"/>
    <w:basedOn w:val="Normal"/>
    <w:next w:val="Normal"/>
    <w:autoRedefine/>
    <w:semiHidden/>
    <w:rsid w:val="00F01D83"/>
    <w:pPr>
      <w:ind w:left="1680"/>
    </w:pPr>
  </w:style>
  <w:style w:type="paragraph" w:styleId="IDC9">
    <w:name w:val="toc 9"/>
    <w:basedOn w:val="Normal"/>
    <w:next w:val="Normal"/>
    <w:autoRedefine/>
    <w:semiHidden/>
    <w:rsid w:val="00F01D83"/>
    <w:pPr>
      <w:ind w:left="1920"/>
    </w:pPr>
  </w:style>
  <w:style w:type="character" w:customStyle="1" w:styleId="Carctersdenotaalpeu">
    <w:name w:val="Caràcters de nota al peu"/>
    <w:uiPriority w:val="99"/>
    <w:rsid w:val="00F01D83"/>
    <w:rPr>
      <w:sz w:val="16"/>
      <w:u w:val="single"/>
      <w:vertAlign w:val="superscript"/>
    </w:rPr>
  </w:style>
  <w:style w:type="character" w:customStyle="1" w:styleId="Caracteresdenotaalpie">
    <w:name w:val="Caracteres de nota al pie"/>
    <w:rsid w:val="00F01D83"/>
    <w:rPr>
      <w:vertAlign w:val="superscript"/>
    </w:rPr>
  </w:style>
  <w:style w:type="paragraph" w:styleId="Mapadeldocument">
    <w:name w:val="Document Map"/>
    <w:basedOn w:val="Normal"/>
    <w:link w:val="MapadeldocumentCar"/>
    <w:semiHidden/>
    <w:rsid w:val="00F01D83"/>
    <w:pPr>
      <w:shd w:val="clear" w:color="auto" w:fill="000080"/>
    </w:pPr>
    <w:rPr>
      <w:rFonts w:ascii="Tahoma" w:hAnsi="Tahoma" w:cs="Tahoma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F01D83"/>
    <w:rPr>
      <w:rFonts w:ascii="Tahoma" w:eastAsia="Times New Roman" w:hAnsi="Tahoma" w:cs="Tahoma"/>
      <w:kern w:val="0"/>
      <w:sz w:val="24"/>
      <w:szCs w:val="24"/>
      <w:shd w:val="clear" w:color="auto" w:fill="000080"/>
      <w:lang w:eastAsia="es-ES"/>
      <w14:ligatures w14:val="none"/>
    </w:rPr>
  </w:style>
  <w:style w:type="paragraph" w:customStyle="1" w:styleId="Textoindependiente21">
    <w:name w:val="Texto independiente 21"/>
    <w:basedOn w:val="Normal"/>
    <w:rsid w:val="00F01D83"/>
    <w:pPr>
      <w:suppressAutoHyphens/>
      <w:jc w:val="both"/>
    </w:pPr>
    <w:rPr>
      <w:rFonts w:cs="Arial"/>
      <w:sz w:val="22"/>
      <w:szCs w:val="22"/>
      <w:lang w:eastAsia="ar-SA"/>
    </w:rPr>
  </w:style>
  <w:style w:type="character" w:customStyle="1" w:styleId="hps">
    <w:name w:val="hps"/>
    <w:basedOn w:val="Lletraperdefectedelpargraf"/>
    <w:rsid w:val="00F01D83"/>
  </w:style>
  <w:style w:type="character" w:customStyle="1" w:styleId="Ttulo1Car">
    <w:name w:val="Título 1 Car"/>
    <w:aliases w:val="Car Car"/>
    <w:rsid w:val="00F01D83"/>
    <w:rPr>
      <w:sz w:val="24"/>
      <w:lang w:val="es-ES_tradnl" w:eastAsia="es-ES" w:bidi="ar-SA"/>
    </w:rPr>
  </w:style>
  <w:style w:type="paragraph" w:styleId="Sagniadetextindependent2">
    <w:name w:val="Body Text Indent 2"/>
    <w:basedOn w:val="Normal"/>
    <w:link w:val="Sagniadetextindependent2Car"/>
    <w:semiHidden/>
    <w:rsid w:val="00F01D83"/>
    <w:pPr>
      <w:widowControl w:val="0"/>
      <w:autoSpaceDE w:val="0"/>
      <w:autoSpaceDN w:val="0"/>
      <w:adjustRightInd w:val="0"/>
      <w:ind w:right="-69" w:hanging="11"/>
      <w:jc w:val="both"/>
    </w:pPr>
    <w:rPr>
      <w:rFonts w:cs="Arial"/>
      <w:sz w:val="22"/>
      <w:szCs w:val="22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F01D83"/>
    <w:rPr>
      <w:rFonts w:ascii="Arial" w:eastAsia="Times New Roman" w:hAnsi="Arial" w:cs="Arial"/>
      <w:kern w:val="0"/>
      <w:lang w:eastAsia="es-ES"/>
      <w14:ligatures w14:val="none"/>
    </w:rPr>
  </w:style>
  <w:style w:type="character" w:customStyle="1" w:styleId="Lletraperdefectedelpargraf1">
    <w:name w:val="Lletra per defecte del paràgraf1"/>
    <w:rsid w:val="00F01D83"/>
  </w:style>
  <w:style w:type="character" w:customStyle="1" w:styleId="WW8Num3z1">
    <w:name w:val="WW8Num3z1"/>
    <w:rsid w:val="00F01D83"/>
    <w:rPr>
      <w:rFonts w:ascii="Courier New" w:hAnsi="Courier New" w:cs="Courier New"/>
    </w:rPr>
  </w:style>
  <w:style w:type="paragraph" w:customStyle="1" w:styleId="Pargrafdellista1">
    <w:name w:val="Paràgraf de llista1"/>
    <w:basedOn w:val="Normal"/>
    <w:rsid w:val="00F01D83"/>
    <w:pPr>
      <w:ind w:left="720"/>
    </w:pPr>
    <w:rPr>
      <w:sz w:val="22"/>
      <w:szCs w:val="20"/>
    </w:rPr>
  </w:style>
  <w:style w:type="character" w:customStyle="1" w:styleId="hiddenspellerror">
    <w:name w:val="hiddenspellerror"/>
    <w:basedOn w:val="Lletraperdefectedelpargraf"/>
    <w:rsid w:val="00F01D83"/>
  </w:style>
  <w:style w:type="character" w:customStyle="1" w:styleId="Textoindependiente3Car">
    <w:name w:val="Texto independiente 3 Car"/>
    <w:semiHidden/>
    <w:rsid w:val="00F01D83"/>
    <w:rPr>
      <w:sz w:val="16"/>
      <w:szCs w:val="16"/>
    </w:rPr>
  </w:style>
  <w:style w:type="character" w:customStyle="1" w:styleId="TextonotapieCar">
    <w:name w:val="Texto nota pie Car"/>
    <w:uiPriority w:val="99"/>
    <w:semiHidden/>
    <w:rsid w:val="00F01D83"/>
    <w:rPr>
      <w:rFonts w:ascii="Arial" w:hAnsi="Arial"/>
      <w:lang w:val="ca-ES"/>
    </w:rPr>
  </w:style>
  <w:style w:type="paragraph" w:customStyle="1" w:styleId="Contingutdelataula">
    <w:name w:val="Contingut de la taula"/>
    <w:basedOn w:val="Normal"/>
    <w:rsid w:val="00F01D83"/>
    <w:pPr>
      <w:suppressLineNumbers/>
      <w:suppressAutoHyphens/>
      <w:jc w:val="both"/>
    </w:pPr>
    <w:rPr>
      <w:rFonts w:cs="Arial"/>
      <w:kern w:val="1"/>
      <w:szCs w:val="20"/>
      <w:lang w:eastAsia="zh-CN"/>
    </w:rPr>
  </w:style>
  <w:style w:type="character" w:customStyle="1" w:styleId="EncabezadoCar">
    <w:name w:val="Encabezado Car"/>
    <w:semiHidden/>
    <w:rsid w:val="00F01D83"/>
    <w:rPr>
      <w:rFonts w:ascii="Arial" w:hAnsi="Arial"/>
      <w:sz w:val="24"/>
      <w:szCs w:val="24"/>
      <w:lang w:val="ca-ES"/>
    </w:rPr>
  </w:style>
  <w:style w:type="character" w:styleId="mfasi">
    <w:name w:val="Emphasis"/>
    <w:qFormat/>
    <w:rsid w:val="00F01D83"/>
    <w:rPr>
      <w:i/>
      <w:iCs/>
    </w:rPr>
  </w:style>
  <w:style w:type="character" w:customStyle="1" w:styleId="WW8Num6z4">
    <w:name w:val="WW8Num6z4"/>
    <w:rsid w:val="00F01D83"/>
  </w:style>
  <w:style w:type="character" w:styleId="Mencisenseresoldre">
    <w:name w:val="Unresolved Mention"/>
    <w:uiPriority w:val="99"/>
    <w:semiHidden/>
    <w:unhideWhenUsed/>
    <w:rsid w:val="00F01D83"/>
    <w:rPr>
      <w:color w:val="605E5C"/>
      <w:shd w:val="clear" w:color="auto" w:fill="E1DFDD"/>
    </w:rPr>
  </w:style>
  <w:style w:type="character" w:customStyle="1" w:styleId="markedcontent">
    <w:name w:val="markedcontent"/>
    <w:basedOn w:val="Lletraperdefectedelpargraf"/>
    <w:rsid w:val="00F01D83"/>
  </w:style>
  <w:style w:type="table" w:styleId="Taulaambquadrcula">
    <w:name w:val="Table Grid"/>
    <w:basedOn w:val="Taulanormal"/>
    <w:uiPriority w:val="39"/>
    <w:rsid w:val="00E30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PCA-PARTICULARS</vt:lpstr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PCA-PARTICULARS</dc:title>
  <dc:subject/>
  <dc:creator>AJUNTAMENT BENIFALLET</dc:creator>
  <cp:keywords/>
  <dc:description/>
  <cp:lastModifiedBy>AJUNTAMENT BENIFALLET</cp:lastModifiedBy>
  <cp:revision>52</cp:revision>
  <cp:lastPrinted>2024-05-08T15:32:00Z</cp:lastPrinted>
  <dcterms:created xsi:type="dcterms:W3CDTF">2024-05-07T09:18:00Z</dcterms:created>
  <dcterms:modified xsi:type="dcterms:W3CDTF">2024-05-09T09:12:00Z</dcterms:modified>
</cp:coreProperties>
</file>